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1E75" w:rsidRDefault="00BA1E75" w:rsidP="00A33CFC">
      <w:pPr>
        <w:pStyle w:val="afff1"/>
        <w:ind w:firstLine="426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9521825" cy="6738261"/>
            <wp:effectExtent l="19050" t="0" r="3175" b="0"/>
            <wp:docPr id="1" name="Рисунок 1" descr="C:\Users\Пользователь\Pictures\MP Navigator EX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MP Navigator EX\IMG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6738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3CFC" w:rsidRPr="00247A22" w:rsidRDefault="00A33CFC" w:rsidP="00A33CFC">
      <w:pPr>
        <w:pStyle w:val="afff1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47A22">
        <w:rPr>
          <w:rStyle w:val="c2"/>
          <w:rFonts w:ascii="Times New Roman" w:hAnsi="Times New Roman" w:cs="Times New Roman"/>
          <w:color w:val="000000"/>
          <w:sz w:val="28"/>
          <w:szCs w:val="28"/>
        </w:rPr>
        <w:lastRenderedPageBreak/>
        <w:t>Рабочая программа по учебному кур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>су «Физическая культура» для 10 -11</w:t>
      </w:r>
      <w:r w:rsidRPr="00247A22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классов </w:t>
      </w:r>
      <w:r w:rsidRPr="00247A22">
        <w:rPr>
          <w:rFonts w:ascii="Times New Roman" w:hAnsi="Times New Roman" w:cs="Times New Roman"/>
          <w:sz w:val="28"/>
          <w:szCs w:val="28"/>
        </w:rPr>
        <w:t xml:space="preserve">разработана в соответствии: </w:t>
      </w:r>
    </w:p>
    <w:p w:rsidR="00A33CFC" w:rsidRPr="00247A22" w:rsidRDefault="00A33CFC" w:rsidP="00A33CFC">
      <w:pPr>
        <w:pStyle w:val="afff1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47A22">
        <w:rPr>
          <w:rFonts w:ascii="Times New Roman" w:hAnsi="Times New Roman" w:cs="Times New Roman"/>
          <w:sz w:val="28"/>
          <w:szCs w:val="28"/>
        </w:rPr>
        <w:t>- с требованиями федерального государственного образовательного стандарта основного общего образования (Федеральный государственный образовательный стандарт основного общего обра</w:t>
      </w:r>
      <w:r w:rsidR="00FE3C18">
        <w:rPr>
          <w:rFonts w:ascii="Times New Roman" w:hAnsi="Times New Roman" w:cs="Times New Roman"/>
          <w:sz w:val="28"/>
          <w:szCs w:val="28"/>
        </w:rPr>
        <w:t>зования. - М.: Просвещение, 2012</w:t>
      </w:r>
      <w:bookmarkStart w:id="0" w:name="_GoBack"/>
      <w:bookmarkEnd w:id="0"/>
      <w:r w:rsidRPr="00247A22">
        <w:rPr>
          <w:rFonts w:ascii="Times New Roman" w:hAnsi="Times New Roman" w:cs="Times New Roman"/>
          <w:sz w:val="28"/>
          <w:szCs w:val="28"/>
        </w:rPr>
        <w:t xml:space="preserve">); </w:t>
      </w:r>
    </w:p>
    <w:p w:rsidR="00A33CFC" w:rsidRDefault="00A33CFC" w:rsidP="00A33CFC">
      <w:pPr>
        <w:pStyle w:val="afff1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47A22">
        <w:rPr>
          <w:rFonts w:ascii="Times New Roman" w:hAnsi="Times New Roman" w:cs="Times New Roman"/>
          <w:sz w:val="28"/>
          <w:szCs w:val="28"/>
        </w:rPr>
        <w:t xml:space="preserve">- с рекомендациями Примерной программы по физической культуре (Примерная программа по физической культуре. </w:t>
      </w:r>
    </w:p>
    <w:p w:rsidR="00A33CFC" w:rsidRPr="00247A22" w:rsidRDefault="00A33CFC" w:rsidP="00A33CFC">
      <w:pPr>
        <w:pStyle w:val="afff1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10 -11</w:t>
      </w:r>
      <w:r w:rsidRPr="00247A22">
        <w:rPr>
          <w:rFonts w:ascii="Times New Roman" w:hAnsi="Times New Roman" w:cs="Times New Roman"/>
          <w:sz w:val="28"/>
          <w:szCs w:val="28"/>
        </w:rPr>
        <w:t>кл</w:t>
      </w:r>
      <w:r w:rsidR="008D0555">
        <w:rPr>
          <w:rFonts w:ascii="Times New Roman" w:hAnsi="Times New Roman" w:cs="Times New Roman"/>
          <w:sz w:val="28"/>
          <w:szCs w:val="28"/>
        </w:rPr>
        <w:t>ассы. - М.: Просвещение, 2020</w:t>
      </w:r>
      <w:r w:rsidRPr="00247A22">
        <w:rPr>
          <w:rFonts w:ascii="Times New Roman" w:hAnsi="Times New Roman" w:cs="Times New Roman"/>
          <w:sz w:val="28"/>
          <w:szCs w:val="28"/>
        </w:rPr>
        <w:t xml:space="preserve"> год); </w:t>
      </w:r>
    </w:p>
    <w:p w:rsidR="00A33CFC" w:rsidRPr="00247A22" w:rsidRDefault="00A33CFC" w:rsidP="00A33CFC">
      <w:pPr>
        <w:pStyle w:val="afff1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247A22">
        <w:rPr>
          <w:rFonts w:ascii="Times New Roman" w:hAnsi="Times New Roman" w:cs="Times New Roman"/>
          <w:sz w:val="28"/>
          <w:szCs w:val="28"/>
        </w:rPr>
        <w:t>- с авторской программой «Комплексная программа физ</w:t>
      </w:r>
      <w:r>
        <w:rPr>
          <w:rFonts w:ascii="Times New Roman" w:hAnsi="Times New Roman" w:cs="Times New Roman"/>
          <w:sz w:val="28"/>
          <w:szCs w:val="28"/>
        </w:rPr>
        <w:t>ического воспитания учащихся 10-11</w:t>
      </w:r>
      <w:r w:rsidRPr="00247A22">
        <w:rPr>
          <w:rFonts w:ascii="Times New Roman" w:hAnsi="Times New Roman" w:cs="Times New Roman"/>
          <w:sz w:val="28"/>
          <w:szCs w:val="28"/>
        </w:rPr>
        <w:t xml:space="preserve"> классов» (В. И. Лях, А. А. З</w:t>
      </w:r>
      <w:r w:rsidR="008D0555">
        <w:rPr>
          <w:rFonts w:ascii="Times New Roman" w:hAnsi="Times New Roman" w:cs="Times New Roman"/>
          <w:sz w:val="28"/>
          <w:szCs w:val="28"/>
        </w:rPr>
        <w:t>даневич. - М.: Просвещение, 2012</w:t>
      </w:r>
      <w:r w:rsidRPr="00247A22">
        <w:rPr>
          <w:rFonts w:ascii="Times New Roman" w:hAnsi="Times New Roman" w:cs="Times New Roman"/>
          <w:sz w:val="28"/>
          <w:szCs w:val="28"/>
        </w:rPr>
        <w:t xml:space="preserve">) </w:t>
      </w:r>
      <w:r w:rsidRPr="00247A22">
        <w:rPr>
          <w:rFonts w:ascii="Times New Roman" w:hAnsi="Times New Roman" w:cs="Times New Roman"/>
          <w:spacing w:val="-7"/>
          <w:sz w:val="28"/>
          <w:szCs w:val="28"/>
        </w:rPr>
        <w:t xml:space="preserve">и обеспечена учебником для общеобразовательных </w:t>
      </w:r>
      <w:r w:rsidRPr="00247A22">
        <w:rPr>
          <w:rFonts w:ascii="Times New Roman" w:hAnsi="Times New Roman" w:cs="Times New Roman"/>
          <w:spacing w:val="-5"/>
          <w:sz w:val="28"/>
          <w:szCs w:val="28"/>
        </w:rPr>
        <w:t>учре</w:t>
      </w:r>
      <w:r>
        <w:rPr>
          <w:rFonts w:ascii="Times New Roman" w:hAnsi="Times New Roman" w:cs="Times New Roman"/>
          <w:spacing w:val="-5"/>
          <w:sz w:val="28"/>
          <w:szCs w:val="28"/>
        </w:rPr>
        <w:t>ждений «Физическая культура. 10 -11</w:t>
      </w:r>
      <w:r w:rsidR="008D0555">
        <w:rPr>
          <w:rFonts w:ascii="Times New Roman" w:hAnsi="Times New Roman" w:cs="Times New Roman"/>
          <w:spacing w:val="-5"/>
          <w:sz w:val="28"/>
          <w:szCs w:val="28"/>
        </w:rPr>
        <w:t xml:space="preserve"> классы» (М.: Просвещение).2020</w:t>
      </w:r>
      <w:r w:rsidRPr="00247A22">
        <w:rPr>
          <w:rFonts w:ascii="Times New Roman" w:hAnsi="Times New Roman" w:cs="Times New Roman"/>
          <w:spacing w:val="-5"/>
          <w:sz w:val="28"/>
          <w:szCs w:val="28"/>
        </w:rPr>
        <w:t>.</w:t>
      </w:r>
    </w:p>
    <w:p w:rsidR="00A33CFC" w:rsidRDefault="00A33CFC" w:rsidP="00A33CFC">
      <w:pPr>
        <w:shd w:val="clear" w:color="auto" w:fill="FFFFFF"/>
        <w:spacing w:after="150" w:line="240" w:lineRule="auto"/>
        <w:ind w:left="360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B4524B" w:rsidRPr="00A33CFC" w:rsidRDefault="00A141AF" w:rsidP="002231E1">
      <w:pPr>
        <w:shd w:val="clear" w:color="auto" w:fill="FFFFFF"/>
        <w:spacing w:after="150" w:line="240" w:lineRule="auto"/>
        <w:ind w:left="36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1. </w:t>
      </w:r>
      <w:r w:rsidR="007E22FC" w:rsidRPr="00A33CF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Планируемые результаты освоения </w:t>
      </w:r>
      <w:r w:rsidR="007A0154" w:rsidRPr="00A33CFC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учебного предмета «Физическая культура»</w:t>
      </w:r>
    </w:p>
    <w:p w:rsidR="00B4524B" w:rsidRPr="00A33CFC" w:rsidRDefault="00B4524B" w:rsidP="00A33CFC">
      <w:pPr>
        <w:shd w:val="clear" w:color="auto" w:fill="FFFFFF"/>
        <w:spacing w:before="75" w:after="75" w:line="240" w:lineRule="auto"/>
        <w:ind w:left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Требования к результатам изучения учебного предмета выполняют двоякую функцию. Они, с одной стороны, предназначены для оценки успешности овладения программным содержанием, а с другой стороны, устанавливают минимальное содержание образования, которое в обязательном порядке должно быть освоено каждым учеником  класса.</w:t>
      </w:r>
    </w:p>
    <w:p w:rsidR="00B4524B" w:rsidRPr="00A33CFC" w:rsidRDefault="00B4524B" w:rsidP="00A33CFC">
      <w:pPr>
        <w:shd w:val="clear" w:color="auto" w:fill="FFFFFF"/>
        <w:spacing w:before="75" w:after="75" w:line="240" w:lineRule="auto"/>
        <w:ind w:left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Результаты освоения программного материала по предмету «Физическая культура»  оцениваются по трем базовым уровням, исходя из принципа «конкретное – общее - частное», и представлены соответственно личностными, метапредметными и предметными результатами.</w:t>
      </w:r>
    </w:p>
    <w:p w:rsidR="00B4524B" w:rsidRPr="00A33CFC" w:rsidRDefault="00B4524B" w:rsidP="00A33CFC">
      <w:pPr>
        <w:shd w:val="clear" w:color="auto" w:fill="FFFFFF"/>
        <w:spacing w:before="75" w:after="75" w:line="240" w:lineRule="auto"/>
        <w:ind w:left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b/>
          <w:bCs/>
          <w:iCs/>
          <w:color w:val="auto"/>
          <w:sz w:val="28"/>
          <w:szCs w:val="28"/>
          <w:lang w:eastAsia="ru-RU"/>
        </w:rPr>
        <w:t>Личностные результаты</w:t>
      </w:r>
      <w:r w:rsidRPr="00A33CF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 отражаются в индивидуальных качественных свойствах обучающихся, которые приобретаются в процессе освоения учебного предмета «Физическая культура». Эти качественные свойства проявляются прежде всего в положительном отношении обучающихся к занятиям двигательной (физкультурной) деятельностью, накоплении необходимых знаний, а также в умении использовать ценности физической культуры для удовлетворения индивидуальных интересов и потребностей, достижения личностно значимых результатов в физическом совершенстве. Личностные результаты могут проявляться в разных областях культуры.</w:t>
      </w:r>
    </w:p>
    <w:p w:rsidR="00B4524B" w:rsidRPr="00A33CFC" w:rsidRDefault="00B4524B" w:rsidP="00A33CFC">
      <w:pPr>
        <w:shd w:val="clear" w:color="auto" w:fill="FFFFFF"/>
        <w:spacing w:before="75" w:after="75" w:line="240" w:lineRule="auto"/>
        <w:ind w:left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eastAsia="ru-RU"/>
        </w:rPr>
        <w:t>В области познавательной культуры:</w:t>
      </w:r>
    </w:p>
    <w:p w:rsidR="00B4524B" w:rsidRPr="00A33CFC" w:rsidRDefault="00B4524B" w:rsidP="00A33CFC">
      <w:pPr>
        <w:shd w:val="clear" w:color="auto" w:fill="FFFFFF"/>
        <w:spacing w:before="75" w:after="75" w:line="240" w:lineRule="auto"/>
        <w:ind w:left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• владение знаниями об индивидуальных особенностях физического развития и физической подготовленности, о соответствии их возрастным и половым нормативам;</w:t>
      </w:r>
    </w:p>
    <w:p w:rsidR="00B4524B" w:rsidRPr="00A33CFC" w:rsidRDefault="00B4524B" w:rsidP="00A33CFC">
      <w:pPr>
        <w:shd w:val="clear" w:color="auto" w:fill="FFFFFF"/>
        <w:spacing w:before="75" w:after="75" w:line="240" w:lineRule="auto"/>
        <w:ind w:left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• владение знаниями об особенностях индивидуального здоровья и о функциональных возможностях организма, способах профилактики заболеваний и перенапряжения средствами физической культуры;</w:t>
      </w:r>
    </w:p>
    <w:p w:rsidR="00B4524B" w:rsidRPr="00A33CFC" w:rsidRDefault="00B4524B" w:rsidP="00A33CFC">
      <w:pPr>
        <w:shd w:val="clear" w:color="auto" w:fill="FFFFFF"/>
        <w:spacing w:before="75" w:after="75" w:line="240" w:lineRule="auto"/>
        <w:ind w:left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lastRenderedPageBreak/>
        <w:t>• владение знаниями по основам организации и проведения занятий физической культурой оздоровительной и тренировочной направленности, составлению содержания занятий в соответствии с собственными задачами, индивидуальными особенностями физического развития и физической подготовленности.</w:t>
      </w:r>
    </w:p>
    <w:p w:rsidR="00B4524B" w:rsidRPr="00A33CFC" w:rsidRDefault="00B4524B" w:rsidP="00A33CFC">
      <w:pPr>
        <w:shd w:val="clear" w:color="auto" w:fill="FFFFFF"/>
        <w:spacing w:before="75" w:after="75" w:line="240" w:lineRule="auto"/>
        <w:ind w:left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eastAsia="ru-RU"/>
        </w:rPr>
        <w:t>В области нравственной культуры:</w:t>
      </w:r>
    </w:p>
    <w:p w:rsidR="00B4524B" w:rsidRPr="00A33CFC" w:rsidRDefault="00B4524B" w:rsidP="00A33CFC">
      <w:pPr>
        <w:shd w:val="clear" w:color="auto" w:fill="FFFFFF"/>
        <w:spacing w:before="75" w:after="75" w:line="240" w:lineRule="auto"/>
        <w:ind w:left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• способность управлять своими эмоциями, проявлять культуру общения и взаимодействия в процессе занятий физической культурой, игровой и соревновательной деятельности;</w:t>
      </w:r>
    </w:p>
    <w:p w:rsidR="00B4524B" w:rsidRPr="00A33CFC" w:rsidRDefault="00B4524B" w:rsidP="00A33CFC">
      <w:pPr>
        <w:shd w:val="clear" w:color="auto" w:fill="FFFFFF"/>
        <w:spacing w:before="75" w:after="75" w:line="240" w:lineRule="auto"/>
        <w:ind w:left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• способность активно включаться в совместные физкультурно-оздоровительные и спортивные мероприятия, принимать участие в их организации и проведении;</w:t>
      </w:r>
    </w:p>
    <w:p w:rsidR="00B4524B" w:rsidRPr="00A33CFC" w:rsidRDefault="00B4524B" w:rsidP="00A33CFC">
      <w:pPr>
        <w:shd w:val="clear" w:color="auto" w:fill="FFFFFF"/>
        <w:spacing w:before="75" w:after="75" w:line="240" w:lineRule="auto"/>
        <w:ind w:left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• владение умением предупреждать конфликтные ситуации во время совместных занятий физической культурой и спортом, разрешать спорные проблемы на основе уважительного и доброжелательного отношения к окружающим.</w:t>
      </w:r>
    </w:p>
    <w:p w:rsidR="00B4524B" w:rsidRPr="00A33CFC" w:rsidRDefault="00B4524B" w:rsidP="00A33CFC">
      <w:pPr>
        <w:shd w:val="clear" w:color="auto" w:fill="FFFFFF"/>
        <w:spacing w:before="75" w:after="75" w:line="240" w:lineRule="auto"/>
        <w:ind w:left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eastAsia="ru-RU"/>
        </w:rPr>
        <w:t>В области трудовой культуры:</w:t>
      </w:r>
    </w:p>
    <w:p w:rsidR="00B4524B" w:rsidRPr="00A33CFC" w:rsidRDefault="00B4524B" w:rsidP="00A33CFC">
      <w:pPr>
        <w:shd w:val="clear" w:color="auto" w:fill="FFFFFF"/>
        <w:spacing w:before="75" w:after="75" w:line="240" w:lineRule="auto"/>
        <w:ind w:left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• умение планировать режим дня, обеспечивать оптимальное сочетание нагрузки и отдыха;</w:t>
      </w:r>
    </w:p>
    <w:p w:rsidR="00B4524B" w:rsidRPr="00A33CFC" w:rsidRDefault="00B4524B" w:rsidP="00A33CFC">
      <w:pPr>
        <w:shd w:val="clear" w:color="auto" w:fill="FFFFFF"/>
        <w:spacing w:before="75" w:after="75" w:line="240" w:lineRule="auto"/>
        <w:ind w:left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• умение проводить туристские пешие походы, готовить снаряжение, организовывать и благоустраивать места стоянок, соблюдать правила безопасности;</w:t>
      </w:r>
    </w:p>
    <w:p w:rsidR="00B4524B" w:rsidRPr="00A33CFC" w:rsidRDefault="00B4524B" w:rsidP="00A33CFC">
      <w:pPr>
        <w:shd w:val="clear" w:color="auto" w:fill="FFFFFF"/>
        <w:spacing w:before="75" w:after="75" w:line="240" w:lineRule="auto"/>
        <w:ind w:left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• умение содержать в порядке спортивный инвентарь и оборудование, спортивную одежду, осуществлять их подготовку к занятиям и спортивным соревнованиям.</w:t>
      </w:r>
    </w:p>
    <w:p w:rsidR="00B4524B" w:rsidRPr="00A33CFC" w:rsidRDefault="00B4524B" w:rsidP="00A33CFC">
      <w:pPr>
        <w:shd w:val="clear" w:color="auto" w:fill="FFFFFF"/>
        <w:spacing w:before="75" w:after="75" w:line="240" w:lineRule="auto"/>
        <w:ind w:left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eastAsia="ru-RU"/>
        </w:rPr>
        <w:t>В области эстетической культуры:</w:t>
      </w:r>
    </w:p>
    <w:p w:rsidR="00B4524B" w:rsidRPr="00A33CFC" w:rsidRDefault="00B4524B" w:rsidP="00A33CFC">
      <w:pPr>
        <w:shd w:val="clear" w:color="auto" w:fill="FFFFFF"/>
        <w:spacing w:before="75" w:after="75" w:line="240" w:lineRule="auto"/>
        <w:ind w:left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• красивая (правильная)</w:t>
      </w:r>
      <w:r w:rsidR="003E1CF7" w:rsidRPr="00A33CF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осанка, умение ее длительно со</w:t>
      </w:r>
      <w:r w:rsidRPr="00A33CF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хранять при разнообразных формах движения и пере движений;</w:t>
      </w:r>
    </w:p>
    <w:p w:rsidR="00B4524B" w:rsidRPr="00A33CFC" w:rsidRDefault="00B4524B" w:rsidP="00A33CFC">
      <w:pPr>
        <w:shd w:val="clear" w:color="auto" w:fill="FFFFFF"/>
        <w:spacing w:before="75" w:after="75" w:line="240" w:lineRule="auto"/>
        <w:ind w:left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• хорошее телосложение, желание поддерживать его в рамках принятых норм и представлений посредством занятий физической культурой;</w:t>
      </w:r>
    </w:p>
    <w:p w:rsidR="00B4524B" w:rsidRPr="00A33CFC" w:rsidRDefault="00B4524B" w:rsidP="00A33CFC">
      <w:pPr>
        <w:shd w:val="clear" w:color="auto" w:fill="FFFFFF"/>
        <w:spacing w:before="75" w:after="75" w:line="240" w:lineRule="auto"/>
        <w:ind w:left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• культура движения, умение передвигаться красиво, легко и непринужденно.</w:t>
      </w:r>
    </w:p>
    <w:p w:rsidR="00B4524B" w:rsidRPr="00A33CFC" w:rsidRDefault="00B4524B" w:rsidP="00A33CFC">
      <w:pPr>
        <w:shd w:val="clear" w:color="auto" w:fill="FFFFFF"/>
        <w:spacing w:before="75" w:after="75" w:line="240" w:lineRule="auto"/>
        <w:ind w:left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eastAsia="ru-RU"/>
        </w:rPr>
        <w:t>В области коммуникативной культуры:</w:t>
      </w:r>
    </w:p>
    <w:p w:rsidR="00B4524B" w:rsidRPr="00A33CFC" w:rsidRDefault="00B4524B" w:rsidP="00A33CFC">
      <w:pPr>
        <w:shd w:val="clear" w:color="auto" w:fill="FFFFFF"/>
        <w:spacing w:before="75" w:after="75" w:line="240" w:lineRule="auto"/>
        <w:ind w:left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• владение умением осуществлять поиск информации по вопросам развития современных оздоровительных систем, обобщать, анализировать и творчески применять полученные знания в самостоятельных занятиях физической культурой;</w:t>
      </w:r>
    </w:p>
    <w:p w:rsidR="00B4524B" w:rsidRPr="00A33CFC" w:rsidRDefault="00B4524B" w:rsidP="00A33CFC">
      <w:pPr>
        <w:shd w:val="clear" w:color="auto" w:fill="FFFFFF"/>
        <w:spacing w:before="75" w:after="75" w:line="240" w:lineRule="auto"/>
        <w:ind w:left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lastRenderedPageBreak/>
        <w:t>• владение умением достаточно полно и точно формулировать цель и задачи совместных с другими детьми занятий физкультурно-оздоровительной и спортивно-оздоровительной деятельностью, излагать их содержание;</w:t>
      </w:r>
    </w:p>
    <w:p w:rsidR="00B4524B" w:rsidRPr="00A33CFC" w:rsidRDefault="00B4524B" w:rsidP="00A33CFC">
      <w:pPr>
        <w:shd w:val="clear" w:color="auto" w:fill="FFFFFF"/>
        <w:spacing w:before="75" w:after="75" w:line="240" w:lineRule="auto"/>
        <w:ind w:left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• владение умением оценивать ситуацию и оперативно принимать решения, находить адекватные способы поведения и взаимодействия с партнерами во время учебной и игровой деятельности.</w:t>
      </w:r>
    </w:p>
    <w:p w:rsidR="00B4524B" w:rsidRPr="00A33CFC" w:rsidRDefault="00B4524B" w:rsidP="00A33CFC">
      <w:pPr>
        <w:shd w:val="clear" w:color="auto" w:fill="FFFFFF"/>
        <w:spacing w:before="75" w:after="75" w:line="240" w:lineRule="auto"/>
        <w:ind w:left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eastAsia="ru-RU"/>
        </w:rPr>
        <w:t>В области физической культуры:</w:t>
      </w:r>
    </w:p>
    <w:p w:rsidR="00B4524B" w:rsidRPr="00A33CFC" w:rsidRDefault="00B4524B" w:rsidP="00A33CFC">
      <w:pPr>
        <w:shd w:val="clear" w:color="auto" w:fill="FFFFFF"/>
        <w:spacing w:before="75" w:after="75" w:line="240" w:lineRule="auto"/>
        <w:ind w:left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• владение навыками выполнения жизненно важных двигательных умений (ходьба, бег, прыжки, лазанья и др.) различными способами, в различных изменяющихся внешних условиях;</w:t>
      </w:r>
    </w:p>
    <w:p w:rsidR="00B4524B" w:rsidRPr="00A33CFC" w:rsidRDefault="00B4524B" w:rsidP="00A33CFC">
      <w:pPr>
        <w:shd w:val="clear" w:color="auto" w:fill="FFFFFF"/>
        <w:spacing w:before="75" w:after="75" w:line="240" w:lineRule="auto"/>
        <w:ind w:left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• владение навыками выполнения разнообразных физических упражнений различной функциональной направленности, технических действий базовых видов спорта, а также применения их в игровой и соревновательной деятельности;</w:t>
      </w:r>
    </w:p>
    <w:p w:rsidR="00B4524B" w:rsidRPr="00A33CFC" w:rsidRDefault="00B4524B" w:rsidP="00A33CFC">
      <w:pPr>
        <w:shd w:val="clear" w:color="auto" w:fill="FFFFFF"/>
        <w:spacing w:before="75" w:after="75" w:line="240" w:lineRule="auto"/>
        <w:ind w:left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• умение максимально проявлять физические способности (качества) при выполнении тестовых упражнений по физической культуре.</w:t>
      </w:r>
    </w:p>
    <w:p w:rsidR="00B4524B" w:rsidRPr="00A33CFC" w:rsidRDefault="00B4524B" w:rsidP="00A33CFC">
      <w:pPr>
        <w:shd w:val="clear" w:color="auto" w:fill="FFFFFF"/>
        <w:spacing w:before="75" w:after="75" w:line="240" w:lineRule="auto"/>
        <w:ind w:left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b/>
          <w:bCs/>
          <w:iCs/>
          <w:color w:val="auto"/>
          <w:sz w:val="28"/>
          <w:szCs w:val="28"/>
          <w:lang w:eastAsia="ru-RU"/>
        </w:rPr>
        <w:t>Метапредметныерезультаты</w:t>
      </w:r>
      <w:r w:rsidRPr="00A33CF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 характеризуют уровень сформированности качественных универсальных способностей обучающихся, проявляющихся в активном применении знаний и умений в познавательной и предметно-практической деятельности. Приобретенные на базе освоения содержания предмета «Физическая культура», в единстве с освоением программного материала других образовательных дисциплин, универсальные способности потребуются как в рамках образовательного процесса (умение учиться), так и в реальной повседневной жизни обучающихся.</w:t>
      </w:r>
    </w:p>
    <w:p w:rsidR="00B4524B" w:rsidRPr="00A33CFC" w:rsidRDefault="00B4524B" w:rsidP="00A33CFC">
      <w:pPr>
        <w:shd w:val="clear" w:color="auto" w:fill="FFFFFF"/>
        <w:spacing w:before="75" w:after="75" w:line="240" w:lineRule="auto"/>
        <w:ind w:left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Метапредметные результаты проявляются в различных областях культуры.</w:t>
      </w:r>
    </w:p>
    <w:p w:rsidR="00B4524B" w:rsidRPr="00A33CFC" w:rsidRDefault="00B4524B" w:rsidP="00A33CFC">
      <w:pPr>
        <w:shd w:val="clear" w:color="auto" w:fill="FFFFFF"/>
        <w:spacing w:before="75" w:after="75" w:line="240" w:lineRule="auto"/>
        <w:ind w:left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eastAsia="ru-RU"/>
        </w:rPr>
        <w:t>В области познавательной культуры:</w:t>
      </w:r>
    </w:p>
    <w:p w:rsidR="00B4524B" w:rsidRPr="00A33CFC" w:rsidRDefault="00B4524B" w:rsidP="00A33CFC">
      <w:pPr>
        <w:shd w:val="clear" w:color="auto" w:fill="FFFFFF"/>
        <w:spacing w:before="75" w:after="75" w:line="240" w:lineRule="auto"/>
        <w:ind w:left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• понимание физической культуры как явления культуры, способствующего развитию целостной личности человека, сознания и мышления, физических,  психических и нравственных качеств;</w:t>
      </w:r>
    </w:p>
    <w:p w:rsidR="00B4524B" w:rsidRPr="00A33CFC" w:rsidRDefault="00B4524B" w:rsidP="00A33CFC">
      <w:pPr>
        <w:shd w:val="clear" w:color="auto" w:fill="FFFFFF"/>
        <w:spacing w:before="75" w:after="75" w:line="240" w:lineRule="auto"/>
        <w:ind w:left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• понимание здоровья как важнейшего условия саморазвития и самореализации человека, расширяющего свободу выбора профессиональной деятельности и обеспечивающего долгую сохранность творческой активности;</w:t>
      </w:r>
    </w:p>
    <w:p w:rsidR="00B4524B" w:rsidRPr="00A33CFC" w:rsidRDefault="00B4524B" w:rsidP="00A33CFC">
      <w:pPr>
        <w:shd w:val="clear" w:color="auto" w:fill="FFFFFF"/>
        <w:spacing w:before="75" w:after="75" w:line="240" w:lineRule="auto"/>
        <w:ind w:left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• понимание физической культуры как средства организации здорового образа жизни, профилактики вредных привычек и девиантного (отклоняющегося) поведения.</w:t>
      </w:r>
    </w:p>
    <w:p w:rsidR="00B4524B" w:rsidRPr="00A33CFC" w:rsidRDefault="00B4524B" w:rsidP="00A33CFC">
      <w:pPr>
        <w:shd w:val="clear" w:color="auto" w:fill="FFFFFF"/>
        <w:spacing w:before="75" w:after="75" w:line="240" w:lineRule="auto"/>
        <w:ind w:left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eastAsia="ru-RU"/>
        </w:rPr>
        <w:t>В области нравственной культуры:</w:t>
      </w:r>
    </w:p>
    <w:p w:rsidR="00B4524B" w:rsidRPr="00A33CFC" w:rsidRDefault="00B4524B" w:rsidP="00A33CFC">
      <w:pPr>
        <w:shd w:val="clear" w:color="auto" w:fill="FFFFFF"/>
        <w:spacing w:before="75" w:after="75" w:line="240" w:lineRule="auto"/>
        <w:ind w:left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lastRenderedPageBreak/>
        <w:t>• бережное отношение к собственному здоровью и здоровью окружающих, проявление доброжелательности и отзывчивости к людям, имеющим ограниченные возможности и нарушения в состоянии здоровья;</w:t>
      </w:r>
    </w:p>
    <w:p w:rsidR="00B4524B" w:rsidRPr="00A33CFC" w:rsidRDefault="00B4524B" w:rsidP="00A33CFC">
      <w:pPr>
        <w:shd w:val="clear" w:color="auto" w:fill="FFFFFF"/>
        <w:spacing w:before="75" w:after="75" w:line="240" w:lineRule="auto"/>
        <w:ind w:left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• уважительное отношение к окружающим, проявление культуры взаимодействия, терпимости и толерантности в достижении общих целей при совместной деятельности;</w:t>
      </w:r>
    </w:p>
    <w:p w:rsidR="00B4524B" w:rsidRPr="00A33CFC" w:rsidRDefault="00B4524B" w:rsidP="00A33CFC">
      <w:pPr>
        <w:shd w:val="clear" w:color="auto" w:fill="FFFFFF"/>
        <w:spacing w:before="75" w:after="75" w:line="240" w:lineRule="auto"/>
        <w:ind w:left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• ответственное отношение к порученному делу, проявление осознанной дисциплинированности и готовности отстаивать собственные позиции, отвечать за результаты собственной деятельности.</w:t>
      </w:r>
    </w:p>
    <w:p w:rsidR="00B4524B" w:rsidRPr="00A33CFC" w:rsidRDefault="00B4524B" w:rsidP="00A33CFC">
      <w:pPr>
        <w:shd w:val="clear" w:color="auto" w:fill="FFFFFF"/>
        <w:spacing w:before="75" w:after="75" w:line="240" w:lineRule="auto"/>
        <w:ind w:left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eastAsia="ru-RU"/>
        </w:rPr>
        <w:t>В области трудовой культуры:</w:t>
      </w:r>
    </w:p>
    <w:p w:rsidR="00B4524B" w:rsidRPr="00A33CFC" w:rsidRDefault="00B4524B" w:rsidP="00A33CFC">
      <w:pPr>
        <w:shd w:val="clear" w:color="auto" w:fill="FFFFFF"/>
        <w:spacing w:before="75" w:after="75" w:line="240" w:lineRule="auto"/>
        <w:ind w:left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• добросовестное выполнение учебных заданий, осознанное стремление к освоению новых знаний и умений, качественно повышающих результативность выполнения заданий;</w:t>
      </w:r>
    </w:p>
    <w:p w:rsidR="00B4524B" w:rsidRPr="00A33CFC" w:rsidRDefault="00B4524B" w:rsidP="00A33CFC">
      <w:pPr>
        <w:shd w:val="clear" w:color="auto" w:fill="FFFFFF"/>
        <w:spacing w:before="75" w:after="75" w:line="240" w:lineRule="auto"/>
        <w:ind w:left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• рациональное планирование учебной деятельности, умение организовывать места занятий и обеспечивать их безопасность;</w:t>
      </w:r>
    </w:p>
    <w:p w:rsidR="00B4524B" w:rsidRPr="00A33CFC" w:rsidRDefault="00B4524B" w:rsidP="00A33CFC">
      <w:pPr>
        <w:shd w:val="clear" w:color="auto" w:fill="FFFFFF"/>
        <w:spacing w:before="75" w:after="75" w:line="240" w:lineRule="auto"/>
        <w:ind w:left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• поддержание оптимального уровня работоспособности в процессе учебной деятельности, активное использование занятий физической культурой для профилактики психического и физического утомления.</w:t>
      </w:r>
    </w:p>
    <w:p w:rsidR="00B4524B" w:rsidRPr="00A33CFC" w:rsidRDefault="00B4524B" w:rsidP="00A33CFC">
      <w:pPr>
        <w:shd w:val="clear" w:color="auto" w:fill="FFFFFF"/>
        <w:spacing w:before="75" w:after="75" w:line="240" w:lineRule="auto"/>
        <w:ind w:left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eastAsia="ru-RU"/>
        </w:rPr>
        <w:t>В области эстетической культуры:</w:t>
      </w:r>
    </w:p>
    <w:p w:rsidR="00B4524B" w:rsidRPr="00A33CFC" w:rsidRDefault="00B4524B" w:rsidP="00A33CFC">
      <w:pPr>
        <w:shd w:val="clear" w:color="auto" w:fill="FFFFFF"/>
        <w:spacing w:before="75" w:after="75" w:line="240" w:lineRule="auto"/>
        <w:ind w:left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• восприятие красоты телосложения и осанки человека в соответствии с культурными образцами и эстетическими канонами, формирование физической красоты с позиций укрепления и сохранения здоровья;</w:t>
      </w:r>
    </w:p>
    <w:p w:rsidR="00B4524B" w:rsidRPr="00A33CFC" w:rsidRDefault="00B4524B" w:rsidP="00A33CFC">
      <w:pPr>
        <w:shd w:val="clear" w:color="auto" w:fill="FFFFFF"/>
        <w:spacing w:before="75" w:after="75" w:line="240" w:lineRule="auto"/>
        <w:ind w:left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• понимание культуры движений человека, постижение жизненно важных двигательных умений в соответствии с их целесообразностью и эстетической привлекательностью;</w:t>
      </w:r>
    </w:p>
    <w:p w:rsidR="00B4524B" w:rsidRPr="00A33CFC" w:rsidRDefault="00B4524B" w:rsidP="00A33CFC">
      <w:pPr>
        <w:shd w:val="clear" w:color="auto" w:fill="FFFFFF"/>
        <w:spacing w:before="75" w:after="75" w:line="240" w:lineRule="auto"/>
        <w:ind w:left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• восприятие спортивного соревнования как культурно-массового зрелищного мероприятия, проявление адекватных норм поведения, неантагонистических способов общения и взаимодействия.</w:t>
      </w:r>
    </w:p>
    <w:p w:rsidR="00B4524B" w:rsidRPr="00A33CFC" w:rsidRDefault="00B4524B" w:rsidP="00A33CFC">
      <w:pPr>
        <w:shd w:val="clear" w:color="auto" w:fill="FFFFFF"/>
        <w:spacing w:before="75" w:after="75" w:line="240" w:lineRule="auto"/>
        <w:ind w:left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eastAsia="ru-RU"/>
        </w:rPr>
        <w:t>В</w:t>
      </w:r>
      <w:r w:rsidRPr="00A33CF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 </w:t>
      </w:r>
      <w:r w:rsidRPr="00A33CFC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eastAsia="ru-RU"/>
        </w:rPr>
        <w:t>области коммуникативной культуры:</w:t>
      </w:r>
    </w:p>
    <w:p w:rsidR="00B4524B" w:rsidRPr="00A33CFC" w:rsidRDefault="00B4524B" w:rsidP="00A33CFC">
      <w:pPr>
        <w:shd w:val="clear" w:color="auto" w:fill="FFFFFF"/>
        <w:spacing w:before="75" w:after="75" w:line="240" w:lineRule="auto"/>
        <w:ind w:left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• владение культурой речи, ведение диалога в доброжелательной и открытой форме, проявление к собеседнику внимания, интереса и уважения;</w:t>
      </w:r>
    </w:p>
    <w:p w:rsidR="00B4524B" w:rsidRPr="00A33CFC" w:rsidRDefault="00B4524B" w:rsidP="00A33CFC">
      <w:pPr>
        <w:shd w:val="clear" w:color="auto" w:fill="FFFFFF"/>
        <w:spacing w:before="75" w:after="75" w:line="240" w:lineRule="auto"/>
        <w:ind w:left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• владение умением вести дискуссию, обсуждать содержание и результаты совместной деятельности, находить компромиссы при принятии общих решений;</w:t>
      </w:r>
    </w:p>
    <w:p w:rsidR="00B4524B" w:rsidRPr="00A33CFC" w:rsidRDefault="00B4524B" w:rsidP="00A33CFC">
      <w:pPr>
        <w:shd w:val="clear" w:color="auto" w:fill="FFFFFF"/>
        <w:spacing w:before="75" w:after="75" w:line="240" w:lineRule="auto"/>
        <w:ind w:left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lastRenderedPageBreak/>
        <w:t>• владение умением логически грамотно излагать, аргументировать и обосновывать собственную точку зрения, доводить ее до собеседника.</w:t>
      </w:r>
    </w:p>
    <w:p w:rsidR="00B4524B" w:rsidRPr="00A33CFC" w:rsidRDefault="00B4524B" w:rsidP="00A33CFC">
      <w:pPr>
        <w:shd w:val="clear" w:color="auto" w:fill="FFFFFF"/>
        <w:spacing w:before="75" w:after="75" w:line="240" w:lineRule="auto"/>
        <w:ind w:left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eastAsia="ru-RU"/>
        </w:rPr>
        <w:t>В области физической культуры:</w:t>
      </w:r>
    </w:p>
    <w:p w:rsidR="00B4524B" w:rsidRPr="00A33CFC" w:rsidRDefault="00B4524B" w:rsidP="00A33CFC">
      <w:pPr>
        <w:shd w:val="clear" w:color="auto" w:fill="FFFFFF"/>
        <w:spacing w:before="75" w:after="75" w:line="240" w:lineRule="auto"/>
        <w:ind w:left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• владение способами организации и проведения разнообразных форм занятий физической культурой, их планирования и содержательного наполнения;</w:t>
      </w:r>
    </w:p>
    <w:p w:rsidR="00B4524B" w:rsidRPr="00A33CFC" w:rsidRDefault="00B4524B" w:rsidP="00A33CFC">
      <w:pPr>
        <w:shd w:val="clear" w:color="auto" w:fill="FFFFFF"/>
        <w:spacing w:before="75" w:after="75" w:line="240" w:lineRule="auto"/>
        <w:ind w:left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• владение широким арсеналом двигательных действий и физических упражнений из базовых видов спорта и оздоровительной физической культуры, активное их использование в самостоятельно организуемой спортивно-оздоровительной и физкультурно-оздоровительной деятельности;</w:t>
      </w:r>
    </w:p>
    <w:p w:rsidR="00B4524B" w:rsidRPr="00A33CFC" w:rsidRDefault="00B4524B" w:rsidP="00A33CFC">
      <w:pPr>
        <w:shd w:val="clear" w:color="auto" w:fill="FFFFFF"/>
        <w:spacing w:before="75" w:after="75" w:line="240" w:lineRule="auto"/>
        <w:ind w:left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• владение способами наблюдения за показателями индивидуального здоровья, физического развития и физической подготовленности, использование этих показателей в организации и проведении самостоятельных форм занятий физической культурой.</w:t>
      </w:r>
    </w:p>
    <w:p w:rsidR="00B4524B" w:rsidRPr="00A33CFC" w:rsidRDefault="00B4524B" w:rsidP="00A33CFC">
      <w:pPr>
        <w:shd w:val="clear" w:color="auto" w:fill="FFFFFF"/>
        <w:spacing w:before="75" w:after="75" w:line="240" w:lineRule="auto"/>
        <w:ind w:left="360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</w:p>
    <w:p w:rsidR="007E22FC" w:rsidRPr="00A33CFC" w:rsidRDefault="007E22FC" w:rsidP="00A33CF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Предметные результаты:</w:t>
      </w:r>
    </w:p>
    <w:p w:rsidR="007E22FC" w:rsidRPr="00A33CFC" w:rsidRDefault="007E22FC" w:rsidP="00A33CFC">
      <w:pPr>
        <w:pStyle w:val="affc"/>
        <w:numPr>
          <w:ilvl w:val="0"/>
          <w:numId w:val="148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/>
          <w:sz w:val="28"/>
          <w:szCs w:val="28"/>
          <w:lang w:eastAsia="ru-RU"/>
        </w:rPr>
        <w:t>умение использовать разнообразные формы и виды физкультурной деятельности для организации здорового образа жизни, активного отдыха и досуга;</w:t>
      </w:r>
    </w:p>
    <w:p w:rsidR="007E22FC" w:rsidRPr="00A33CFC" w:rsidRDefault="007E22FC" w:rsidP="00A33CFC">
      <w:pPr>
        <w:pStyle w:val="affc"/>
        <w:numPr>
          <w:ilvl w:val="0"/>
          <w:numId w:val="148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/>
          <w:sz w:val="28"/>
          <w:szCs w:val="28"/>
          <w:lang w:eastAsia="ru-RU"/>
        </w:rPr>
        <w:t>владение современными технологиями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</w:r>
    </w:p>
    <w:p w:rsidR="007E22FC" w:rsidRPr="00A33CFC" w:rsidRDefault="007E22FC" w:rsidP="00A33CFC">
      <w:pPr>
        <w:pStyle w:val="affc"/>
        <w:numPr>
          <w:ilvl w:val="0"/>
          <w:numId w:val="148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/>
          <w:sz w:val="28"/>
          <w:szCs w:val="28"/>
          <w:lang w:eastAsia="ru-RU"/>
        </w:rPr>
        <w:t>владение основными способами самоконтроля индивидуальных показателей здоровья, умственной и физической работоспособности, физического развития и физических качеств;</w:t>
      </w:r>
    </w:p>
    <w:p w:rsidR="007E22FC" w:rsidRPr="00A33CFC" w:rsidRDefault="007E22FC" w:rsidP="00A33CFC">
      <w:pPr>
        <w:pStyle w:val="affc"/>
        <w:numPr>
          <w:ilvl w:val="0"/>
          <w:numId w:val="148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/>
          <w:sz w:val="28"/>
          <w:szCs w:val="28"/>
          <w:lang w:eastAsia="ru-RU"/>
        </w:rPr>
        <w:t>владение физическими упражнениями разной функциональной направленности, использование их в режиме учебной и производственной деятельности с целью профилактики переутомления и сохранения высокой работоспособности;</w:t>
      </w:r>
    </w:p>
    <w:p w:rsidR="007E22FC" w:rsidRPr="00A33CFC" w:rsidRDefault="007E22FC" w:rsidP="00A33CFC">
      <w:pPr>
        <w:pStyle w:val="affc"/>
        <w:numPr>
          <w:ilvl w:val="0"/>
          <w:numId w:val="148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/>
          <w:sz w:val="28"/>
          <w:szCs w:val="28"/>
          <w:lang w:eastAsia="ru-RU"/>
        </w:rPr>
        <w:t>владение техническими приёмами и двигательными действиями базовых видов спорта, активное применение их в игровой и соревновательной деятельности;</w:t>
      </w:r>
    </w:p>
    <w:p w:rsidR="007E22FC" w:rsidRPr="00A33CFC" w:rsidRDefault="007E22FC" w:rsidP="00A33CFC">
      <w:pPr>
        <w:pStyle w:val="affc"/>
        <w:numPr>
          <w:ilvl w:val="0"/>
          <w:numId w:val="148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/>
          <w:sz w:val="28"/>
          <w:szCs w:val="28"/>
          <w:lang w:eastAsia="ru-RU"/>
        </w:rPr>
        <w:t>способность самостоятельно организовывать и проводить занятия профессионально-прикладной физической подготовкой, подбирать физические упражнения в зависимости от индивидуальной ориентации на будущую профессиональную деятельность.</w:t>
      </w:r>
    </w:p>
    <w:p w:rsidR="007E22FC" w:rsidRPr="00A33CFC" w:rsidRDefault="007E22FC" w:rsidP="00A33CF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3CFC">
        <w:rPr>
          <w:rFonts w:ascii="Times New Roman" w:hAnsi="Times New Roman" w:cs="Times New Roman"/>
          <w:b/>
          <w:sz w:val="28"/>
          <w:szCs w:val="28"/>
        </w:rPr>
        <w:lastRenderedPageBreak/>
        <w:t>В результате изучения учебного предмета «Физическая культура» на уровне среднего общего образования:</w:t>
      </w:r>
    </w:p>
    <w:p w:rsidR="007E22FC" w:rsidRPr="00A33CFC" w:rsidRDefault="007E22FC" w:rsidP="00A33CF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3CFC">
        <w:rPr>
          <w:rFonts w:ascii="Times New Roman" w:hAnsi="Times New Roman" w:cs="Times New Roman"/>
          <w:b/>
          <w:sz w:val="28"/>
          <w:szCs w:val="28"/>
        </w:rPr>
        <w:t>Выпускник на базовом уровне научится:</w:t>
      </w:r>
    </w:p>
    <w:p w:rsidR="007E22FC" w:rsidRPr="00A33CFC" w:rsidRDefault="007E22FC" w:rsidP="00A33CFC">
      <w:pPr>
        <w:pStyle w:val="a"/>
        <w:spacing w:line="240" w:lineRule="auto"/>
        <w:rPr>
          <w:szCs w:val="28"/>
        </w:rPr>
      </w:pPr>
      <w:r w:rsidRPr="00A33CFC">
        <w:rPr>
          <w:szCs w:val="28"/>
        </w:rPr>
        <w:t>определять влияние оздоровительных систем физического воспитания на укрепление здоровья, профилактику профессиональных заболеваний и вредных привычек;</w:t>
      </w:r>
    </w:p>
    <w:p w:rsidR="007E22FC" w:rsidRPr="00A33CFC" w:rsidRDefault="007E22FC" w:rsidP="00A33CFC">
      <w:pPr>
        <w:pStyle w:val="a"/>
        <w:spacing w:line="240" w:lineRule="auto"/>
        <w:rPr>
          <w:szCs w:val="28"/>
        </w:rPr>
      </w:pPr>
      <w:r w:rsidRPr="00A33CFC">
        <w:rPr>
          <w:szCs w:val="28"/>
        </w:rPr>
        <w:t>знать способы контроля и оценки физического развития и физической подготовленности;</w:t>
      </w:r>
    </w:p>
    <w:p w:rsidR="007E22FC" w:rsidRPr="00A33CFC" w:rsidRDefault="007E22FC" w:rsidP="00A33CFC">
      <w:pPr>
        <w:pStyle w:val="a"/>
        <w:spacing w:line="240" w:lineRule="auto"/>
        <w:rPr>
          <w:szCs w:val="28"/>
        </w:rPr>
      </w:pPr>
      <w:r w:rsidRPr="00A33CFC">
        <w:rPr>
          <w:szCs w:val="28"/>
        </w:rPr>
        <w:t>знать правила и способы планирования системы индивидуальных занятий физическими упражнениями общей, профессионально-прикладной и оздоровительно-корригирующей направленности;</w:t>
      </w:r>
    </w:p>
    <w:p w:rsidR="007E22FC" w:rsidRPr="00A33CFC" w:rsidRDefault="007E22FC" w:rsidP="00A33CFC">
      <w:pPr>
        <w:pStyle w:val="a"/>
        <w:spacing w:line="240" w:lineRule="auto"/>
        <w:rPr>
          <w:szCs w:val="28"/>
        </w:rPr>
      </w:pPr>
      <w:r w:rsidRPr="00A33CFC">
        <w:rPr>
          <w:szCs w:val="28"/>
        </w:rPr>
        <w:t>характеризовать индивидуальные особенности физического и психического развития;</w:t>
      </w:r>
    </w:p>
    <w:p w:rsidR="007E22FC" w:rsidRPr="00A33CFC" w:rsidRDefault="007E22FC" w:rsidP="00A33CFC">
      <w:pPr>
        <w:pStyle w:val="a"/>
        <w:spacing w:line="240" w:lineRule="auto"/>
        <w:rPr>
          <w:szCs w:val="28"/>
        </w:rPr>
      </w:pPr>
      <w:r w:rsidRPr="00A33CFC">
        <w:rPr>
          <w:szCs w:val="28"/>
        </w:rPr>
        <w:t>характеризовать основные формы организации занятий физической культурой, определять их целевое назначение и знать особенности проведения;</w:t>
      </w:r>
    </w:p>
    <w:p w:rsidR="007E22FC" w:rsidRPr="00A33CFC" w:rsidRDefault="007E22FC" w:rsidP="00A33CFC">
      <w:pPr>
        <w:pStyle w:val="a"/>
        <w:spacing w:line="240" w:lineRule="auto"/>
        <w:rPr>
          <w:szCs w:val="28"/>
        </w:rPr>
      </w:pPr>
      <w:r w:rsidRPr="00A33CFC">
        <w:rPr>
          <w:szCs w:val="28"/>
        </w:rPr>
        <w:t>составлять и выполнять индивидуально ориентированные комплексы оздоровительной и адаптивной физической культуры;</w:t>
      </w:r>
    </w:p>
    <w:p w:rsidR="007E22FC" w:rsidRPr="00A33CFC" w:rsidRDefault="007E22FC" w:rsidP="00A33CFC">
      <w:pPr>
        <w:pStyle w:val="a"/>
        <w:spacing w:line="240" w:lineRule="auto"/>
        <w:rPr>
          <w:szCs w:val="28"/>
        </w:rPr>
      </w:pPr>
      <w:r w:rsidRPr="00A33CFC">
        <w:rPr>
          <w:szCs w:val="28"/>
        </w:rPr>
        <w:t>выполнять комплексы упражнений традиционных и современных оздоровительных систем физического воспитания;</w:t>
      </w:r>
    </w:p>
    <w:p w:rsidR="007E22FC" w:rsidRPr="00A33CFC" w:rsidRDefault="007E22FC" w:rsidP="00A33CFC">
      <w:pPr>
        <w:pStyle w:val="a"/>
        <w:spacing w:line="240" w:lineRule="auto"/>
        <w:rPr>
          <w:szCs w:val="28"/>
        </w:rPr>
      </w:pPr>
      <w:r w:rsidRPr="00A33CFC">
        <w:rPr>
          <w:szCs w:val="28"/>
        </w:rPr>
        <w:t>выполнять технические действия и тактические приемы базовых видов спорта, применять их в игровой и соревновательной деятельности;</w:t>
      </w:r>
    </w:p>
    <w:p w:rsidR="007E22FC" w:rsidRPr="00A33CFC" w:rsidRDefault="007E22FC" w:rsidP="00A33CFC">
      <w:pPr>
        <w:pStyle w:val="a"/>
        <w:spacing w:line="240" w:lineRule="auto"/>
        <w:rPr>
          <w:szCs w:val="28"/>
        </w:rPr>
      </w:pPr>
      <w:r w:rsidRPr="00A33CFC">
        <w:rPr>
          <w:szCs w:val="28"/>
        </w:rPr>
        <w:t>практически использовать приемы самомассажа и релаксации;</w:t>
      </w:r>
    </w:p>
    <w:p w:rsidR="007E22FC" w:rsidRPr="00A33CFC" w:rsidRDefault="007E22FC" w:rsidP="00A33CFC">
      <w:pPr>
        <w:pStyle w:val="a"/>
        <w:spacing w:line="240" w:lineRule="auto"/>
        <w:rPr>
          <w:szCs w:val="28"/>
        </w:rPr>
      </w:pPr>
      <w:r w:rsidRPr="00A33CFC">
        <w:rPr>
          <w:szCs w:val="28"/>
        </w:rPr>
        <w:t>практически использовать приемы защиты и самообороны;</w:t>
      </w:r>
    </w:p>
    <w:p w:rsidR="007E22FC" w:rsidRPr="00A33CFC" w:rsidRDefault="007E22FC" w:rsidP="00A33CFC">
      <w:pPr>
        <w:pStyle w:val="a"/>
        <w:spacing w:line="240" w:lineRule="auto"/>
        <w:rPr>
          <w:szCs w:val="28"/>
        </w:rPr>
      </w:pPr>
      <w:r w:rsidRPr="00A33CFC">
        <w:rPr>
          <w:szCs w:val="28"/>
        </w:rPr>
        <w:t>составлять и проводить комплексы физических упражнений различной направленности;</w:t>
      </w:r>
    </w:p>
    <w:p w:rsidR="007E22FC" w:rsidRPr="00A33CFC" w:rsidRDefault="007E22FC" w:rsidP="00A33CFC">
      <w:pPr>
        <w:pStyle w:val="a"/>
        <w:spacing w:line="240" w:lineRule="auto"/>
        <w:rPr>
          <w:szCs w:val="28"/>
        </w:rPr>
      </w:pPr>
      <w:r w:rsidRPr="00A33CFC">
        <w:rPr>
          <w:szCs w:val="28"/>
        </w:rPr>
        <w:t>определять уровни индивидуального физического развития и развития физических качеств;</w:t>
      </w:r>
    </w:p>
    <w:p w:rsidR="007E22FC" w:rsidRPr="00A33CFC" w:rsidRDefault="007E22FC" w:rsidP="00A33CFC">
      <w:pPr>
        <w:pStyle w:val="a"/>
        <w:spacing w:line="240" w:lineRule="auto"/>
        <w:rPr>
          <w:szCs w:val="28"/>
        </w:rPr>
      </w:pPr>
      <w:r w:rsidRPr="00A33CFC">
        <w:rPr>
          <w:szCs w:val="28"/>
        </w:rPr>
        <w:t>проводить мероприятия по профилактике травматизма во время занятий физическими упражнениями;</w:t>
      </w:r>
    </w:p>
    <w:p w:rsidR="007E22FC" w:rsidRPr="00A33CFC" w:rsidRDefault="007E22FC" w:rsidP="00A33CFC">
      <w:pPr>
        <w:pStyle w:val="a"/>
        <w:spacing w:line="240" w:lineRule="auto"/>
        <w:rPr>
          <w:szCs w:val="28"/>
        </w:rPr>
      </w:pPr>
      <w:r w:rsidRPr="00A33CFC">
        <w:rPr>
          <w:szCs w:val="28"/>
        </w:rPr>
        <w:t>владеть техникой выполнения тестовых испытаний Всероссийского физкультурно-спортивного комплекса «Готов к труду и обороне» (ГТО).</w:t>
      </w:r>
    </w:p>
    <w:p w:rsidR="007E22FC" w:rsidRPr="00A33CFC" w:rsidRDefault="007E22FC" w:rsidP="00A33CFC">
      <w:pPr>
        <w:jc w:val="both"/>
        <w:rPr>
          <w:sz w:val="28"/>
          <w:szCs w:val="28"/>
          <w:lang w:eastAsia="ru-RU"/>
        </w:rPr>
      </w:pPr>
    </w:p>
    <w:p w:rsidR="007E22FC" w:rsidRPr="00A33CFC" w:rsidRDefault="007E22FC" w:rsidP="00A33CFC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3CFC">
        <w:rPr>
          <w:rFonts w:ascii="Times New Roman" w:hAnsi="Times New Roman" w:cs="Times New Roman"/>
          <w:b/>
          <w:sz w:val="28"/>
          <w:szCs w:val="28"/>
        </w:rPr>
        <w:t>Выпускник на базовом уровне получит возможность научиться:</w:t>
      </w:r>
    </w:p>
    <w:p w:rsidR="007E22FC" w:rsidRPr="00A33CFC" w:rsidRDefault="007E22FC" w:rsidP="00A33CFC">
      <w:pPr>
        <w:pStyle w:val="a"/>
        <w:spacing w:line="240" w:lineRule="auto"/>
        <w:rPr>
          <w:i/>
          <w:szCs w:val="28"/>
        </w:rPr>
      </w:pPr>
      <w:r w:rsidRPr="00A33CFC">
        <w:rPr>
          <w:i/>
          <w:szCs w:val="28"/>
        </w:rPr>
        <w:t>самостоятельно организовывать и осуществлять физкультурную деятельность для проведения индивидуального, коллективного и семейного досуга;</w:t>
      </w:r>
    </w:p>
    <w:p w:rsidR="007E22FC" w:rsidRPr="00A33CFC" w:rsidRDefault="007E22FC" w:rsidP="00A33CFC">
      <w:pPr>
        <w:pStyle w:val="a"/>
        <w:spacing w:line="240" w:lineRule="auto"/>
        <w:rPr>
          <w:i/>
          <w:szCs w:val="28"/>
        </w:rPr>
      </w:pPr>
      <w:r w:rsidRPr="00A33CFC">
        <w:rPr>
          <w:i/>
          <w:szCs w:val="28"/>
        </w:rPr>
        <w:lastRenderedPageBreak/>
        <w:t>выполнять требования физической и спортивной подготовки, определяемые вступительными экзаменами в профильные учреждения профессионального образования;</w:t>
      </w:r>
    </w:p>
    <w:p w:rsidR="007E22FC" w:rsidRPr="00A33CFC" w:rsidRDefault="007E22FC" w:rsidP="00A33CFC">
      <w:pPr>
        <w:pStyle w:val="a"/>
        <w:spacing w:line="240" w:lineRule="auto"/>
        <w:rPr>
          <w:i/>
          <w:szCs w:val="28"/>
        </w:rPr>
      </w:pPr>
      <w:r w:rsidRPr="00A33CFC">
        <w:rPr>
          <w:i/>
          <w:szCs w:val="28"/>
        </w:rPr>
        <w:t>проводить мероприятия по коррекции индивидуальных показателей здоровья, умственной и физической работоспособности, физического развития и физических качеств по результатам мониторинга;</w:t>
      </w:r>
    </w:p>
    <w:p w:rsidR="007E22FC" w:rsidRPr="00A33CFC" w:rsidRDefault="007E22FC" w:rsidP="00A33CFC">
      <w:pPr>
        <w:pStyle w:val="a"/>
        <w:spacing w:line="240" w:lineRule="auto"/>
        <w:rPr>
          <w:i/>
          <w:szCs w:val="28"/>
        </w:rPr>
      </w:pPr>
      <w:r w:rsidRPr="00A33CFC">
        <w:rPr>
          <w:i/>
          <w:szCs w:val="28"/>
        </w:rPr>
        <w:t>выполнять технические приемы и тактические действия национальных видов спорта;</w:t>
      </w:r>
    </w:p>
    <w:p w:rsidR="007E22FC" w:rsidRPr="00A33CFC" w:rsidRDefault="007E22FC" w:rsidP="00A33CFC">
      <w:pPr>
        <w:pStyle w:val="a"/>
        <w:spacing w:line="240" w:lineRule="auto"/>
        <w:rPr>
          <w:i/>
          <w:szCs w:val="28"/>
        </w:rPr>
      </w:pPr>
      <w:r w:rsidRPr="00A33CFC">
        <w:rPr>
          <w:i/>
          <w:szCs w:val="28"/>
        </w:rPr>
        <w:t>выполнять нормативные требования испытаний (тестов) Всероссийского физкультурно-спортивного комплекса «Готов к труду и обороне» (ГТО);</w:t>
      </w:r>
    </w:p>
    <w:p w:rsidR="007E22FC" w:rsidRPr="00A33CFC" w:rsidRDefault="007E22FC" w:rsidP="00A33CFC">
      <w:pPr>
        <w:pStyle w:val="a"/>
        <w:spacing w:line="240" w:lineRule="auto"/>
        <w:rPr>
          <w:i/>
          <w:szCs w:val="28"/>
        </w:rPr>
      </w:pPr>
      <w:r w:rsidRPr="00A33CFC">
        <w:rPr>
          <w:i/>
          <w:szCs w:val="28"/>
        </w:rPr>
        <w:t>осуществлять судейство в избранном виде спорта;</w:t>
      </w:r>
    </w:p>
    <w:p w:rsidR="007E22FC" w:rsidRPr="00A33CFC" w:rsidRDefault="007E22FC" w:rsidP="00A33CFC">
      <w:pPr>
        <w:pStyle w:val="a"/>
        <w:spacing w:line="240" w:lineRule="auto"/>
        <w:rPr>
          <w:i/>
          <w:szCs w:val="28"/>
        </w:rPr>
      </w:pPr>
      <w:r w:rsidRPr="00A33CFC">
        <w:rPr>
          <w:i/>
          <w:szCs w:val="28"/>
        </w:rPr>
        <w:t>составлять и выполнять комплексы специальной физической подготовки.</w:t>
      </w:r>
    </w:p>
    <w:p w:rsidR="007E22FC" w:rsidRPr="00A33CFC" w:rsidRDefault="007E22FC" w:rsidP="00A33CF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E22FC" w:rsidRPr="00A33CFC" w:rsidRDefault="007E22FC" w:rsidP="00A33CF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Содержание учебного предмета</w:t>
      </w:r>
    </w:p>
    <w:p w:rsidR="007E22FC" w:rsidRPr="00A33CFC" w:rsidRDefault="007E22FC" w:rsidP="00A33CF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Основы знаний о физической культуре, умения и навыки (10-11 класс)</w:t>
      </w:r>
    </w:p>
    <w:p w:rsidR="007E22FC" w:rsidRPr="00A33CFC" w:rsidRDefault="007E22FC" w:rsidP="00A33CF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Социокультурные основы</w:t>
      </w:r>
    </w:p>
    <w:p w:rsidR="002231E1" w:rsidRDefault="007E22FC" w:rsidP="00A33CF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Физическая культура общества и человека, по</w:t>
      </w:r>
      <w:r w:rsidRPr="00A33CFC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нятие физической культуры личности. Ценностные ориентации индивидуальной физкультурной деятельности: всесторонность раз</w:t>
      </w:r>
      <w:r w:rsidRPr="00A33CFC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вития личности; укрепление здоровья и содействие творческому долголетию; физическое совершенствование и формирование здорового образа жизни; физическая подготовленность к воспро</w:t>
      </w:r>
      <w:r w:rsidRPr="00A33CFC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изводству и воспитанию здорового поколения, к активной жиз</w:t>
      </w:r>
      <w:r w:rsidRPr="00A33CFC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недеятельности, труду и защите Отечества.</w:t>
      </w:r>
    </w:p>
    <w:p w:rsidR="002231E1" w:rsidRDefault="002231E1" w:rsidP="00A33CF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31E1" w:rsidRDefault="002231E1" w:rsidP="00A33CF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231E1" w:rsidRDefault="002231E1" w:rsidP="00A33CF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3CFC" w:rsidRPr="002231E1" w:rsidRDefault="007E22FC" w:rsidP="00A33CF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Психолого-педагогические основы</w:t>
      </w:r>
    </w:p>
    <w:p w:rsidR="007E22FC" w:rsidRPr="00A33CFC" w:rsidRDefault="007E22FC" w:rsidP="00A33CF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Способы индивидуальной организации, планирования, регулирования и контроля за физи</w:t>
      </w:r>
      <w:r w:rsidRPr="00A33CFC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ческими нагрузками во время занятий физическими упражнени</w:t>
      </w:r>
      <w:r w:rsidRPr="00A33CFC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ями профессионально ориентированной, и оздоровительно-корригирующей направленности. Основные формы и виды физичес</w:t>
      </w:r>
      <w:r w:rsidRPr="00A33CFC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ких упражнений.</w:t>
      </w:r>
    </w:p>
    <w:p w:rsidR="007E22FC" w:rsidRPr="00A33CFC" w:rsidRDefault="007E22FC" w:rsidP="00A33CF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Основные технико-тактические действия и приемы в игровых видах спорта, совершенствование техники движений в избранном виде спорта.</w:t>
      </w:r>
    </w:p>
    <w:p w:rsidR="007E22FC" w:rsidRPr="00A33CFC" w:rsidRDefault="007E22FC" w:rsidP="00A33CF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Основы начальной военной физической подготовки, совер</w:t>
      </w:r>
      <w:r w:rsidRPr="00A33CFC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шенствование основных прикладных двигательных действий (пе</w:t>
      </w:r>
      <w:r w:rsidRPr="00A33CFC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редвижение на лыжах, гимнастика, плавание, легкая атлетика) и развитие основных физических качеств (сила, выносливость, быстрота, координация, гибкость, ловкость) в процессе проведе</w:t>
      </w:r>
      <w:r w:rsidRPr="00A33CFC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ния индивидуальных занятий.</w:t>
      </w:r>
    </w:p>
    <w:p w:rsidR="00A141AF" w:rsidRPr="00A33CFC" w:rsidRDefault="00A141AF" w:rsidP="00A33CF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E22FC" w:rsidRPr="00A33CFC" w:rsidRDefault="007E22FC" w:rsidP="00A33CF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Медико-биологические основы</w:t>
      </w:r>
    </w:p>
    <w:p w:rsidR="007E22FC" w:rsidRPr="00A33CFC" w:rsidRDefault="007E22FC" w:rsidP="00A33CF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Роль физической культуры и спорта в профилактике заболеваний и укреплении здоровья; под</w:t>
      </w:r>
      <w:r w:rsidRPr="00A33CFC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держание репродуктивных функций человека, сохранение его творческой активности и долголетия.</w:t>
      </w:r>
    </w:p>
    <w:p w:rsidR="007E22FC" w:rsidRPr="00A33CFC" w:rsidRDefault="007E22FC" w:rsidP="00A33CF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Закрепление навыков закаливания</w:t>
      </w:r>
    </w:p>
    <w:p w:rsidR="007E22FC" w:rsidRPr="00A33CFC" w:rsidRDefault="007E22FC" w:rsidP="00A33CF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Воздушные и солнечные ванны, обтирание, обливание, душ, купание в реке, хождение босиком, пользование баней. </w:t>
      </w:r>
    </w:p>
    <w:p w:rsidR="007324C2" w:rsidRPr="00A33CFC" w:rsidRDefault="007324C2" w:rsidP="00A33CF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E22FC" w:rsidRPr="00A33CFC" w:rsidRDefault="007E22FC" w:rsidP="00A33CF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Физическое совершенствование</w:t>
      </w:r>
    </w:p>
    <w:p w:rsidR="007E22FC" w:rsidRPr="00A33CFC" w:rsidRDefault="007E22FC" w:rsidP="00A33CF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Баскетбол (10-11 класс)</w:t>
      </w:r>
    </w:p>
    <w:p w:rsidR="007E22FC" w:rsidRPr="00A33CFC" w:rsidRDefault="007E22FC" w:rsidP="00A33CF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Комбинации из освоенных элементов техники передвижений. Варианты ловли и передач мяча без сопротивления и с сопротивлением защитника (в различных построениях). Варианты ведения мяча без сопротивления и с сопротивлением защитника. Варианты бросков мяча без сопротивления и с сопротивлением защитника. Действия против игрока без мяча и с мячом (вырывание, выбивание, перехват, накрывание). Комбинация из освоенных элементов техники перемещений и владения мячом. Индивидуальные, групповые и командные тактические действия в нападении и защите. Игра по упрощенным правилам баскетбола. Игра по правилам.</w:t>
      </w:r>
    </w:p>
    <w:p w:rsidR="007E22FC" w:rsidRPr="00A33CFC" w:rsidRDefault="007E22FC" w:rsidP="00A33CF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Волейбол (10-11 класс)</w:t>
      </w:r>
    </w:p>
    <w:p w:rsidR="007E22FC" w:rsidRPr="00A33CFC" w:rsidRDefault="007E22FC" w:rsidP="00A33CF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Комбинации из освоенных элементов техники передвижений. Варианты техники приема и передач мяча. Варианты подач мяча. Варианты нападающего удара через сетку. Варианты блокирования нападающих ударов (одиночное и вдвоем), </w:t>
      </w:r>
      <w:r w:rsidRPr="00A33CF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страховка. Индивидуальные, групповые и командные тактические действия в нападении и защите. Игра по упрощенным правилам волейбола. Игра по правилам.</w:t>
      </w:r>
    </w:p>
    <w:p w:rsidR="007E22FC" w:rsidRPr="00A33CFC" w:rsidRDefault="007E22FC" w:rsidP="00A33CF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Футбол (10-11 класс)</w:t>
      </w:r>
    </w:p>
    <w:p w:rsidR="007E22FC" w:rsidRPr="00A33CFC" w:rsidRDefault="007E22FC" w:rsidP="00A33CF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CFC">
        <w:rPr>
          <w:rFonts w:ascii="Times New Roman" w:hAnsi="Times New Roman" w:cs="Times New Roman"/>
          <w:color w:val="000000"/>
          <w:sz w:val="28"/>
          <w:szCs w:val="28"/>
        </w:rPr>
        <w:t>Передвижения полевого игрока. Остановки мяча. Ведение мяча. Удары по мячу. Обманные движения (финты). Отбор мяча. Техника вратаря: ловля, отбивание, перевод, броски мяча. Индивидуальные тактические действия в нападении. Групповые тактические действия в нападении. Командные тактические действия в нападении. Индивидуальные тактические действия в защите. Групповые тактические действия в нападении. Командные тактические действия в нападении. Двухсторонняя игра в футбол.</w:t>
      </w:r>
    </w:p>
    <w:p w:rsidR="007E22FC" w:rsidRPr="00A33CFC" w:rsidRDefault="007E22FC" w:rsidP="00A33CF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Гимнастика с элементами акробатики (10-11 класс)</w:t>
      </w:r>
    </w:p>
    <w:p w:rsidR="007E22FC" w:rsidRPr="00A33CFC" w:rsidRDefault="007E22FC" w:rsidP="00A33CF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Пройденный в предыдущих классах материал. Повороты кругом в движении. Перестроение из колонны по одному в колонну по два, по четыре, по восемь в движении. Комбинации из различных положений и движений рук, ног, туловища на месте и в движении. Комбинации упражнений с обручами, булавами, лентами, скакалкой, большими мячами. Толчком ног подъем в упор на верхнюю жердь; толчком двух ног вис углом. Равновесие на нижней жерди; упор присев на одной ноге, махом соскок. Прыжок ноги врозь через коня в длину высотой 115-120 см (10 кл.) и 120-125 см (11 кл.). Прыжок углом с разбега под углом к снаряду и толчком одной ногой (конь в ширину). Длинный кувырок через препятствие на высоте до 90 см; стойка на руках с помощью; кувырок назад через стойку на руках с помощью. Переворот боком; прыжки в глубину, высота 150—180 см. Комбинации из ранее освоенных элементов. Сед углом; стоя на коленях наклон назад; стойка на лопатках. Комбинации общеразвивающих упражнений без предметов и с предметами; то же с различными способами ходьбы, бега, прыжков, вращений, акробатических упражнений. Упражнения с гимнастической скамейкой, на гимнастическом бревне, на гимнастической стенке, гимнастических снарядах. Акробатические упражнения. Упражнения на батуте, подкидном мостике, прыжки в глубину с вращениями. Эстафеты, игры, полосы препятствий с использованием гимнастического инвентаря и упражнений. Ритмическая гимнастика. Лазанье по двум канатам без помощи ног и по одному канату с помощью ног на скорость. Лазанье по шесту, гимнастической лестнице, стенке без помощи ног, Подтягивания. Упражнения в висах и упорах, со штангой, гирей, гантелями, набивными мячами.</w:t>
      </w:r>
    </w:p>
    <w:p w:rsidR="007E22FC" w:rsidRPr="00A33CFC" w:rsidRDefault="007E22FC" w:rsidP="00A33CF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Легкая атлетика (10-11 класс)</w:t>
      </w:r>
    </w:p>
    <w:p w:rsidR="007E22FC" w:rsidRPr="00A33CFC" w:rsidRDefault="007E22FC" w:rsidP="00A33CF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Высокий и низкий старт до 40 м. Стартовый разгон. Бег на результат на 100 м. Эстафетный бег. Бег в равномерном и переменном темпе 20-25 мин. Бег на 3000 м. Бег в равномерном и переменном темпе 15—20 мин. Бег на 2000 м. Прыжки в длину с 13—15 шагов разбега. Прыжки в высоту с 9—11 шагов разбега.с 4—5 бросковых шагов с полного разбега на дальность в коридор 10 м и заданное расстояние; в горизонтальную и вертикальную цель (1x1 м) с расстояния до 20 м. Метание гранаты 500 - 700 г с места на дальность, с колена, лежа; с 4—5 бросковых шагов с укороченного и полного разбега на дальность в коридор 10 м и заданное расстояние; в горизонтальную цель (2x2 м) с расстояния 12—15 м, по движущейся цели (2x2 м) с расстояния 10—12 м. Бросок набивного мяча двумя руками из различных исходных положений с места, с одного — четырех шагов вперед-вверх на дальность и заданное расстояние.Длительный бег, кросс, бег с препятствиями, бег с гандикапом, в парах, группой, эстафеты, круговая тренировка. Прыжки и многоскоки, метания в цель и на дальность разных снарядов из разных и. п., толкание ядра, набивных мячей, круговая тренировка</w:t>
      </w:r>
    </w:p>
    <w:p w:rsidR="007E22FC" w:rsidRPr="00A33CFC" w:rsidRDefault="007E22FC" w:rsidP="00A33CF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sz w:val="28"/>
          <w:szCs w:val="28"/>
          <w:lang w:eastAsia="ru-RU"/>
        </w:rPr>
        <w:t>Эстафеты, старты из различных и. п., бег с ускорением, с максимальной скоростью, изменением темпа и ритма шагов. Варианты челночного бега, бега с изменением направления, скорости, способа перемещения; бег с преодолением препятствий и на местности; барьерный бег; прыжки через препятствия и на точность приземления; метание различных предметов из различных и. п. в цель и на дальность обеими руками. Биомеханические основы техники бега, прыжков и метаний. Основные механизмы энергообеспечения легкоатлетических упражнений. Виды соревнований по легкой атлетике и рекорды. Дозирование нагрузки при занятиях бегом, прыжками и метанием. Прикладное значение легкоатлетических упражнений. Техника безопасности при занятиях легкой атлетикой. Доврачебная помощь при травмах. Правила соревнований. Выполнение обязанностей судьи по видам легкоатлетических соревнований и инструктора в занятиях с младшими школьниками. Тренировка в оздоровительном беге для развития и совершенствования основных двигательных способностей. Самоконтроль при занятиях легкой атлетикой.</w:t>
      </w:r>
    </w:p>
    <w:p w:rsidR="002231E1" w:rsidRDefault="002231E1" w:rsidP="00A33CF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E22FC" w:rsidRPr="00A33CFC" w:rsidRDefault="007E22FC" w:rsidP="00A33CF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33CFC">
        <w:rPr>
          <w:rFonts w:ascii="Times New Roman" w:hAnsi="Times New Roman"/>
          <w:b/>
          <w:sz w:val="28"/>
          <w:szCs w:val="28"/>
        </w:rPr>
        <w:t>Подготовка    к    выполнению    видов    испытаний (10-11 класс)</w:t>
      </w:r>
    </w:p>
    <w:p w:rsidR="007E22FC" w:rsidRPr="00A33CFC" w:rsidRDefault="007E22FC" w:rsidP="00A33CFC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7E22FC" w:rsidRPr="00A33CFC" w:rsidRDefault="007E22FC" w:rsidP="00A33CFC">
      <w:pPr>
        <w:spacing w:after="0" w:line="240" w:lineRule="auto"/>
        <w:jc w:val="both"/>
        <w:rPr>
          <w:rFonts w:ascii="Times New Roman" w:hAnsi="Times New Roman"/>
          <w:b/>
          <w:iCs/>
          <w:sz w:val="28"/>
          <w:szCs w:val="28"/>
        </w:rPr>
      </w:pPr>
      <w:r w:rsidRPr="00A33CFC">
        <w:rPr>
          <w:rFonts w:ascii="Times New Roman" w:hAnsi="Times New Roman"/>
          <w:sz w:val="28"/>
          <w:szCs w:val="28"/>
        </w:rPr>
        <w:t xml:space="preserve">Подготовка    к    выполнению    видов    испытаний   (тестов)    и    нормативов,    предусмотренных Всероссийским физкультурно-спортивным комплексом </w:t>
      </w:r>
      <w:r w:rsidRPr="00A33CFC">
        <w:rPr>
          <w:rFonts w:ascii="Times New Roman" w:hAnsi="Times New Roman"/>
          <w:b/>
          <w:sz w:val="28"/>
          <w:szCs w:val="28"/>
        </w:rPr>
        <w:t>"Готов к труду и обороне" (ГТО).</w:t>
      </w:r>
    </w:p>
    <w:p w:rsidR="007E22FC" w:rsidRPr="00A33CFC" w:rsidRDefault="007E22FC" w:rsidP="00A33CFC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E22FC" w:rsidRPr="00A33CFC" w:rsidRDefault="007E22FC" w:rsidP="00A33CFC">
      <w:pPr>
        <w:shd w:val="clear" w:color="auto" w:fill="FFFFFF"/>
        <w:spacing w:after="0"/>
        <w:ind w:left="19" w:right="5" w:firstLine="540"/>
        <w:jc w:val="both"/>
        <w:rPr>
          <w:rFonts w:ascii="Times New Roman" w:hAnsi="Times New Roman"/>
          <w:b/>
          <w:sz w:val="28"/>
          <w:szCs w:val="28"/>
        </w:rPr>
      </w:pPr>
      <w:r w:rsidRPr="00A33CFC">
        <w:rPr>
          <w:rFonts w:ascii="Times New Roman" w:hAnsi="Times New Roman"/>
          <w:b/>
          <w:sz w:val="28"/>
          <w:szCs w:val="28"/>
        </w:rPr>
        <w:t>Формы организации учебной деятельности</w:t>
      </w:r>
    </w:p>
    <w:p w:rsidR="007E22FC" w:rsidRPr="00A33CFC" w:rsidRDefault="007E22FC" w:rsidP="00A33CFC">
      <w:pPr>
        <w:shd w:val="clear" w:color="auto" w:fill="FFFFFF"/>
        <w:spacing w:after="0"/>
        <w:ind w:left="19" w:right="5"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E22FC" w:rsidRPr="00A33CFC" w:rsidRDefault="007E22FC" w:rsidP="00A33CF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A33CFC">
        <w:rPr>
          <w:rFonts w:ascii="Times New Roman" w:hAnsi="Times New Roman"/>
          <w:sz w:val="28"/>
          <w:szCs w:val="28"/>
        </w:rPr>
        <w:lastRenderedPageBreak/>
        <w:t xml:space="preserve">Основные формы организации образовательного процесса в основной школе — уроки физической культуры, физкультурно-оздоровительные мероприятия в режиме учебного дня, спортивные соревнования и праздники, занятия в спортивных секциях и кружках, самостоятельные занятия физическими упражнениями (домашние занятия). </w:t>
      </w:r>
    </w:p>
    <w:p w:rsidR="00B4524B" w:rsidRPr="00A33CFC" w:rsidRDefault="007E22FC" w:rsidP="00A33CF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A33CFC">
        <w:rPr>
          <w:rFonts w:ascii="Times New Roman" w:hAnsi="Times New Roman"/>
          <w:sz w:val="28"/>
          <w:szCs w:val="28"/>
        </w:rPr>
        <w:t xml:space="preserve">        Уроки физической культуры — это основная форма организации учебной деятельности учащихся в процессе освоения ими содержания предмета. В основной школе уроки физической культуры подразделяются на три типа: уроки с образовательно-познавательной направленностью, уроки с образовательно-обучающей направленностью и уроки с образовательно-тренировочной направленностью. При этом уроки по своим задачам и направленности учебного материала могут планироваться как комплексные (с решением нескольких педагогических задач) и как целевые (с преимущественным решением одной педагогической задачи).</w:t>
      </w:r>
    </w:p>
    <w:p w:rsidR="00B4524B" w:rsidRDefault="00B4524B" w:rsidP="00A33CFC">
      <w:pPr>
        <w:spacing w:line="48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E06AD4" w:rsidRDefault="00E06AD4" w:rsidP="00A33CFC">
      <w:pPr>
        <w:spacing w:line="48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E06AD4" w:rsidRDefault="00E06AD4" w:rsidP="00A33CFC">
      <w:pPr>
        <w:spacing w:line="48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E06AD4" w:rsidRDefault="00E06AD4" w:rsidP="00A33CFC">
      <w:pPr>
        <w:spacing w:line="48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E06AD4" w:rsidRDefault="00E06AD4" w:rsidP="00A33CFC">
      <w:pPr>
        <w:spacing w:line="48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F66005" w:rsidRDefault="00F66005" w:rsidP="00A33CFC">
      <w:pPr>
        <w:spacing w:line="48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F66005" w:rsidRDefault="00F66005" w:rsidP="00A33CFC">
      <w:pPr>
        <w:spacing w:line="48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F66005" w:rsidRDefault="00F66005" w:rsidP="00A33CFC">
      <w:pPr>
        <w:spacing w:line="48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F66005" w:rsidRDefault="00F66005" w:rsidP="00A33CFC">
      <w:pPr>
        <w:spacing w:line="48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F66005" w:rsidRPr="00A33CFC" w:rsidRDefault="00F66005" w:rsidP="00A33CFC">
      <w:pPr>
        <w:spacing w:line="480" w:lineRule="auto"/>
        <w:contextualSpacing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7E22FC" w:rsidRPr="00A33CFC" w:rsidRDefault="007E22FC" w:rsidP="00E06AD4">
      <w:pPr>
        <w:spacing w:line="480" w:lineRule="auto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 w:rsidRPr="00A33CFC">
        <w:rPr>
          <w:rFonts w:ascii="Times New Roman" w:hAnsi="Times New Roman"/>
          <w:b/>
          <w:bCs/>
          <w:sz w:val="28"/>
          <w:szCs w:val="28"/>
        </w:rPr>
        <w:lastRenderedPageBreak/>
        <w:t>Тематический план изучения предмета «физическая культура» в 10-11 классах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2"/>
        <w:gridCol w:w="8899"/>
        <w:gridCol w:w="2428"/>
        <w:gridCol w:w="48"/>
        <w:gridCol w:w="2531"/>
      </w:tblGrid>
      <w:tr w:rsidR="007E22FC" w:rsidRPr="00E06AD4" w:rsidTr="00A33CFC">
        <w:trPr>
          <w:trHeight w:val="146"/>
        </w:trPr>
        <w:tc>
          <w:tcPr>
            <w:tcW w:w="1072" w:type="dxa"/>
            <w:vMerge w:val="restart"/>
            <w:shd w:val="clear" w:color="auto" w:fill="auto"/>
          </w:tcPr>
          <w:p w:rsidR="007E22FC" w:rsidRPr="00E06AD4" w:rsidRDefault="007E22FC" w:rsidP="00E06AD4">
            <w:pPr>
              <w:pStyle w:val="afff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6AD4">
              <w:rPr>
                <w:rFonts w:ascii="Times New Roman" w:hAnsi="Times New Roman" w:cs="Times New Roman"/>
                <w:b/>
                <w:sz w:val="28"/>
                <w:szCs w:val="28"/>
              </w:rPr>
              <w:t>№ п\п</w:t>
            </w:r>
          </w:p>
        </w:tc>
        <w:tc>
          <w:tcPr>
            <w:tcW w:w="8899" w:type="dxa"/>
            <w:vMerge w:val="restart"/>
            <w:shd w:val="clear" w:color="auto" w:fill="auto"/>
          </w:tcPr>
          <w:p w:rsidR="007E22FC" w:rsidRPr="00E06AD4" w:rsidRDefault="007E22FC" w:rsidP="00E06AD4">
            <w:pPr>
              <w:pStyle w:val="afff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E22FC" w:rsidRPr="00E06AD4" w:rsidRDefault="007E22FC" w:rsidP="00E06AD4">
            <w:pPr>
              <w:pStyle w:val="afff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6AD4">
              <w:rPr>
                <w:rFonts w:ascii="Times New Roman" w:hAnsi="Times New Roman" w:cs="Times New Roman"/>
                <w:b/>
                <w:sz w:val="28"/>
                <w:szCs w:val="28"/>
              </w:rPr>
              <w:t>Вид программного материала</w:t>
            </w:r>
          </w:p>
        </w:tc>
        <w:tc>
          <w:tcPr>
            <w:tcW w:w="5007" w:type="dxa"/>
            <w:gridSpan w:val="3"/>
            <w:shd w:val="clear" w:color="auto" w:fill="auto"/>
          </w:tcPr>
          <w:p w:rsidR="007E22FC" w:rsidRPr="00E06AD4" w:rsidRDefault="007E22FC" w:rsidP="00E06AD4">
            <w:pPr>
              <w:pStyle w:val="afff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6AD4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 (уроков)</w:t>
            </w:r>
          </w:p>
        </w:tc>
      </w:tr>
      <w:tr w:rsidR="007E22FC" w:rsidRPr="00E06AD4" w:rsidTr="00E06AD4">
        <w:trPr>
          <w:trHeight w:val="390"/>
        </w:trPr>
        <w:tc>
          <w:tcPr>
            <w:tcW w:w="1072" w:type="dxa"/>
            <w:vMerge/>
            <w:shd w:val="clear" w:color="auto" w:fill="auto"/>
          </w:tcPr>
          <w:p w:rsidR="007E22FC" w:rsidRPr="00E06AD4" w:rsidRDefault="007E22FC" w:rsidP="00E06AD4">
            <w:pPr>
              <w:pStyle w:val="afff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899" w:type="dxa"/>
            <w:vMerge/>
            <w:shd w:val="clear" w:color="auto" w:fill="auto"/>
          </w:tcPr>
          <w:p w:rsidR="007E22FC" w:rsidRPr="00E06AD4" w:rsidRDefault="007E22FC" w:rsidP="00E06AD4">
            <w:pPr>
              <w:pStyle w:val="afff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07" w:type="dxa"/>
            <w:gridSpan w:val="3"/>
            <w:shd w:val="clear" w:color="auto" w:fill="auto"/>
          </w:tcPr>
          <w:p w:rsidR="007E22FC" w:rsidRPr="00E06AD4" w:rsidRDefault="007E22FC" w:rsidP="00E06AD4">
            <w:pPr>
              <w:pStyle w:val="afff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6AD4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</w:tr>
      <w:tr w:rsidR="007E22FC" w:rsidRPr="00E06AD4" w:rsidTr="00A33CFC">
        <w:trPr>
          <w:trHeight w:val="146"/>
        </w:trPr>
        <w:tc>
          <w:tcPr>
            <w:tcW w:w="1072" w:type="dxa"/>
            <w:vMerge/>
            <w:shd w:val="clear" w:color="auto" w:fill="auto"/>
          </w:tcPr>
          <w:p w:rsidR="007E22FC" w:rsidRPr="00E06AD4" w:rsidRDefault="007E22FC" w:rsidP="00E06AD4">
            <w:pPr>
              <w:pStyle w:val="afff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899" w:type="dxa"/>
            <w:vMerge/>
            <w:shd w:val="clear" w:color="auto" w:fill="auto"/>
          </w:tcPr>
          <w:p w:rsidR="007E22FC" w:rsidRPr="00E06AD4" w:rsidRDefault="007E22FC" w:rsidP="00E06AD4">
            <w:pPr>
              <w:pStyle w:val="afff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28" w:type="dxa"/>
            <w:shd w:val="clear" w:color="auto" w:fill="auto"/>
          </w:tcPr>
          <w:p w:rsidR="007E22FC" w:rsidRPr="00E06AD4" w:rsidRDefault="007E22FC" w:rsidP="00E06AD4">
            <w:pPr>
              <w:pStyle w:val="afff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6AD4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2579" w:type="dxa"/>
            <w:gridSpan w:val="2"/>
            <w:shd w:val="clear" w:color="auto" w:fill="auto"/>
          </w:tcPr>
          <w:p w:rsidR="007E22FC" w:rsidRPr="00E06AD4" w:rsidRDefault="007E22FC" w:rsidP="00E06AD4">
            <w:pPr>
              <w:pStyle w:val="afff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6AD4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</w:tr>
      <w:tr w:rsidR="007E22FC" w:rsidRPr="00E06AD4" w:rsidTr="00E06AD4">
        <w:trPr>
          <w:trHeight w:val="483"/>
        </w:trPr>
        <w:tc>
          <w:tcPr>
            <w:tcW w:w="1072" w:type="dxa"/>
            <w:shd w:val="clear" w:color="auto" w:fill="auto"/>
          </w:tcPr>
          <w:p w:rsidR="007E22FC" w:rsidRPr="00E06AD4" w:rsidRDefault="007E22FC" w:rsidP="00E06AD4">
            <w:pPr>
              <w:pStyle w:val="afff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06AD4">
              <w:rPr>
                <w:rFonts w:ascii="Times New Roman" w:hAnsi="Times New Roman" w:cs="Times New Roman"/>
                <w:bCs/>
                <w:sz w:val="28"/>
                <w:szCs w:val="28"/>
              </w:rPr>
              <w:t>1.</w:t>
            </w:r>
          </w:p>
        </w:tc>
        <w:tc>
          <w:tcPr>
            <w:tcW w:w="8899" w:type="dxa"/>
            <w:shd w:val="clear" w:color="auto" w:fill="auto"/>
          </w:tcPr>
          <w:p w:rsidR="007E22FC" w:rsidRPr="00E06AD4" w:rsidRDefault="007E22FC" w:rsidP="00E06AD4">
            <w:pPr>
              <w:pStyle w:val="afff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06AD4">
              <w:rPr>
                <w:rFonts w:ascii="Times New Roman" w:hAnsi="Times New Roman" w:cs="Times New Roman"/>
                <w:bCs/>
                <w:sz w:val="28"/>
                <w:szCs w:val="28"/>
              </w:rPr>
              <w:t>Основы знаний о физической культуре, умения и навыки</w:t>
            </w:r>
          </w:p>
        </w:tc>
        <w:tc>
          <w:tcPr>
            <w:tcW w:w="5007" w:type="dxa"/>
            <w:gridSpan w:val="3"/>
            <w:shd w:val="clear" w:color="auto" w:fill="auto"/>
          </w:tcPr>
          <w:p w:rsidR="007E22FC" w:rsidRPr="00E06AD4" w:rsidRDefault="007E22FC" w:rsidP="00E06AD4">
            <w:pPr>
              <w:pStyle w:val="afff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06AD4">
              <w:rPr>
                <w:rFonts w:ascii="Times New Roman" w:hAnsi="Times New Roman" w:cs="Times New Roman"/>
                <w:bCs/>
                <w:sz w:val="28"/>
                <w:szCs w:val="28"/>
              </w:rPr>
              <w:t>В процессе урока</w:t>
            </w:r>
          </w:p>
        </w:tc>
      </w:tr>
      <w:tr w:rsidR="007E22FC" w:rsidRPr="00E06AD4" w:rsidTr="00A33CFC">
        <w:trPr>
          <w:trHeight w:val="638"/>
        </w:trPr>
        <w:tc>
          <w:tcPr>
            <w:tcW w:w="1072" w:type="dxa"/>
            <w:shd w:val="clear" w:color="auto" w:fill="auto"/>
          </w:tcPr>
          <w:p w:rsidR="007E22FC" w:rsidRPr="00E06AD4" w:rsidRDefault="007E22FC" w:rsidP="00E06AD4">
            <w:pPr>
              <w:pStyle w:val="afff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06AD4">
              <w:rPr>
                <w:rFonts w:ascii="Times New Roman" w:hAnsi="Times New Roman" w:cs="Times New Roman"/>
                <w:bCs/>
                <w:sz w:val="28"/>
                <w:szCs w:val="28"/>
              </w:rPr>
              <w:t>2.</w:t>
            </w:r>
          </w:p>
        </w:tc>
        <w:tc>
          <w:tcPr>
            <w:tcW w:w="13906" w:type="dxa"/>
            <w:gridSpan w:val="4"/>
            <w:shd w:val="clear" w:color="auto" w:fill="auto"/>
          </w:tcPr>
          <w:p w:rsidR="007E22FC" w:rsidRPr="00E06AD4" w:rsidRDefault="007E22FC" w:rsidP="00E06AD4">
            <w:pPr>
              <w:pStyle w:val="afff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06AD4">
              <w:rPr>
                <w:rFonts w:ascii="Times New Roman" w:hAnsi="Times New Roman" w:cs="Times New Roman"/>
                <w:bCs/>
                <w:sz w:val="28"/>
                <w:szCs w:val="28"/>
              </w:rPr>
              <w:t>Физическое совершенствование</w:t>
            </w:r>
            <w:r w:rsidRPr="00E06AD4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</w:r>
          </w:p>
        </w:tc>
      </w:tr>
      <w:tr w:rsidR="007E22FC" w:rsidRPr="00E06AD4" w:rsidTr="00A33CFC">
        <w:trPr>
          <w:trHeight w:val="653"/>
        </w:trPr>
        <w:tc>
          <w:tcPr>
            <w:tcW w:w="1072" w:type="dxa"/>
            <w:shd w:val="clear" w:color="auto" w:fill="auto"/>
          </w:tcPr>
          <w:p w:rsidR="007E22FC" w:rsidRPr="00E06AD4" w:rsidRDefault="007E22FC" w:rsidP="00E06AD4">
            <w:pPr>
              <w:pStyle w:val="afff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06AD4">
              <w:rPr>
                <w:rFonts w:ascii="Times New Roman" w:hAnsi="Times New Roman" w:cs="Times New Roman"/>
                <w:bCs/>
                <w:sz w:val="28"/>
                <w:szCs w:val="28"/>
              </w:rPr>
              <w:t>2.1</w:t>
            </w:r>
          </w:p>
        </w:tc>
        <w:tc>
          <w:tcPr>
            <w:tcW w:w="8899" w:type="dxa"/>
            <w:shd w:val="clear" w:color="auto" w:fill="auto"/>
          </w:tcPr>
          <w:p w:rsidR="007E22FC" w:rsidRPr="00E06AD4" w:rsidRDefault="007E22FC" w:rsidP="00E06AD4">
            <w:pPr>
              <w:pStyle w:val="afff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06AD4">
              <w:rPr>
                <w:rFonts w:ascii="Times New Roman" w:hAnsi="Times New Roman" w:cs="Times New Roman"/>
                <w:bCs/>
                <w:sz w:val="28"/>
                <w:szCs w:val="28"/>
              </w:rPr>
              <w:t>Гимнастика с элементами акробатики</w:t>
            </w:r>
          </w:p>
        </w:tc>
        <w:tc>
          <w:tcPr>
            <w:tcW w:w="2476" w:type="dxa"/>
            <w:gridSpan w:val="2"/>
            <w:shd w:val="clear" w:color="auto" w:fill="auto"/>
          </w:tcPr>
          <w:p w:rsidR="007E22FC" w:rsidRPr="00E06AD4" w:rsidRDefault="007E22FC" w:rsidP="00E06AD4">
            <w:pPr>
              <w:pStyle w:val="afff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06AD4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="00E06AD4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2531" w:type="dxa"/>
            <w:shd w:val="clear" w:color="auto" w:fill="auto"/>
          </w:tcPr>
          <w:p w:rsidR="007E22FC" w:rsidRPr="00E06AD4" w:rsidRDefault="00E06AD4" w:rsidP="00E06AD4">
            <w:pPr>
              <w:pStyle w:val="afff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18</w:t>
            </w:r>
          </w:p>
        </w:tc>
      </w:tr>
      <w:tr w:rsidR="007E22FC" w:rsidRPr="00E06AD4" w:rsidTr="00A33CFC">
        <w:trPr>
          <w:trHeight w:val="638"/>
        </w:trPr>
        <w:tc>
          <w:tcPr>
            <w:tcW w:w="1072" w:type="dxa"/>
            <w:shd w:val="clear" w:color="auto" w:fill="auto"/>
          </w:tcPr>
          <w:p w:rsidR="007E22FC" w:rsidRPr="00E06AD4" w:rsidRDefault="007E22FC" w:rsidP="00E06AD4">
            <w:pPr>
              <w:pStyle w:val="afff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06AD4">
              <w:rPr>
                <w:rFonts w:ascii="Times New Roman" w:hAnsi="Times New Roman" w:cs="Times New Roman"/>
                <w:bCs/>
                <w:sz w:val="28"/>
                <w:szCs w:val="28"/>
              </w:rPr>
              <w:t>2.2</w:t>
            </w:r>
          </w:p>
        </w:tc>
        <w:tc>
          <w:tcPr>
            <w:tcW w:w="8899" w:type="dxa"/>
            <w:shd w:val="clear" w:color="auto" w:fill="auto"/>
          </w:tcPr>
          <w:p w:rsidR="007E22FC" w:rsidRPr="00E06AD4" w:rsidRDefault="007E22FC" w:rsidP="00E06AD4">
            <w:pPr>
              <w:pStyle w:val="afff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06AD4">
              <w:rPr>
                <w:rFonts w:ascii="Times New Roman" w:hAnsi="Times New Roman" w:cs="Times New Roman"/>
                <w:bCs/>
                <w:sz w:val="28"/>
                <w:szCs w:val="28"/>
              </w:rPr>
              <w:t>Легкая атлетика</w:t>
            </w:r>
          </w:p>
        </w:tc>
        <w:tc>
          <w:tcPr>
            <w:tcW w:w="2476" w:type="dxa"/>
            <w:gridSpan w:val="2"/>
            <w:shd w:val="clear" w:color="auto" w:fill="auto"/>
          </w:tcPr>
          <w:p w:rsidR="007E22FC" w:rsidRPr="00E06AD4" w:rsidRDefault="00E06AD4" w:rsidP="00E06AD4">
            <w:pPr>
              <w:pStyle w:val="afff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30</w:t>
            </w:r>
          </w:p>
        </w:tc>
        <w:tc>
          <w:tcPr>
            <w:tcW w:w="2531" w:type="dxa"/>
            <w:shd w:val="clear" w:color="auto" w:fill="auto"/>
          </w:tcPr>
          <w:p w:rsidR="007E22FC" w:rsidRPr="00E06AD4" w:rsidRDefault="00E06AD4" w:rsidP="00E06AD4">
            <w:pPr>
              <w:pStyle w:val="afff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30</w:t>
            </w:r>
          </w:p>
        </w:tc>
      </w:tr>
      <w:tr w:rsidR="007E22FC" w:rsidRPr="00E06AD4" w:rsidTr="00A33CFC">
        <w:trPr>
          <w:trHeight w:val="653"/>
        </w:trPr>
        <w:tc>
          <w:tcPr>
            <w:tcW w:w="1072" w:type="dxa"/>
            <w:shd w:val="clear" w:color="auto" w:fill="auto"/>
          </w:tcPr>
          <w:p w:rsidR="007E22FC" w:rsidRPr="00E06AD4" w:rsidRDefault="007E22FC" w:rsidP="00E06AD4">
            <w:pPr>
              <w:pStyle w:val="afff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06AD4">
              <w:rPr>
                <w:rFonts w:ascii="Times New Roman" w:hAnsi="Times New Roman" w:cs="Times New Roman"/>
                <w:bCs/>
                <w:sz w:val="28"/>
                <w:szCs w:val="28"/>
              </w:rPr>
              <w:t>2.3</w:t>
            </w:r>
          </w:p>
        </w:tc>
        <w:tc>
          <w:tcPr>
            <w:tcW w:w="8899" w:type="dxa"/>
            <w:shd w:val="clear" w:color="auto" w:fill="auto"/>
          </w:tcPr>
          <w:p w:rsidR="007E22FC" w:rsidRPr="00E06AD4" w:rsidRDefault="007E22FC" w:rsidP="00E06AD4">
            <w:pPr>
              <w:pStyle w:val="afff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06AD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Спортивные игры </w:t>
            </w:r>
          </w:p>
        </w:tc>
        <w:tc>
          <w:tcPr>
            <w:tcW w:w="2476" w:type="dxa"/>
            <w:gridSpan w:val="2"/>
            <w:shd w:val="clear" w:color="auto" w:fill="auto"/>
          </w:tcPr>
          <w:p w:rsidR="007E22FC" w:rsidRPr="00E06AD4" w:rsidRDefault="007E22FC" w:rsidP="00E06AD4">
            <w:pPr>
              <w:pStyle w:val="afff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06AD4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="00E06AD4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2531" w:type="dxa"/>
            <w:shd w:val="clear" w:color="auto" w:fill="auto"/>
          </w:tcPr>
          <w:p w:rsidR="007E22FC" w:rsidRPr="00E06AD4" w:rsidRDefault="00E06AD4" w:rsidP="00E06AD4">
            <w:pPr>
              <w:pStyle w:val="afff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18</w:t>
            </w:r>
          </w:p>
        </w:tc>
      </w:tr>
      <w:tr w:rsidR="007E22FC" w:rsidRPr="00E06AD4" w:rsidTr="00E06AD4">
        <w:trPr>
          <w:trHeight w:val="461"/>
        </w:trPr>
        <w:tc>
          <w:tcPr>
            <w:tcW w:w="1072" w:type="dxa"/>
            <w:shd w:val="clear" w:color="auto" w:fill="auto"/>
          </w:tcPr>
          <w:p w:rsidR="007E22FC" w:rsidRPr="00E06AD4" w:rsidRDefault="00E06AD4" w:rsidP="00E06AD4">
            <w:pPr>
              <w:pStyle w:val="afff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2.4</w:t>
            </w:r>
          </w:p>
        </w:tc>
        <w:tc>
          <w:tcPr>
            <w:tcW w:w="8899" w:type="dxa"/>
            <w:shd w:val="clear" w:color="auto" w:fill="auto"/>
          </w:tcPr>
          <w:p w:rsidR="00E06AD4" w:rsidRPr="00E06AD4" w:rsidRDefault="00E06AD4" w:rsidP="00E06AD4">
            <w:pPr>
              <w:pStyle w:val="afff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Кроссовая  п</w:t>
            </w:r>
            <w:r w:rsidR="007E22FC" w:rsidRPr="00E06AD4">
              <w:rPr>
                <w:rFonts w:ascii="Times New Roman" w:hAnsi="Times New Roman" w:cs="Times New Roman"/>
                <w:sz w:val="28"/>
                <w:szCs w:val="28"/>
              </w:rPr>
              <w:t>одготовка    к    выполнению    видов    испытаний</w:t>
            </w:r>
          </w:p>
        </w:tc>
        <w:tc>
          <w:tcPr>
            <w:tcW w:w="2476" w:type="dxa"/>
            <w:gridSpan w:val="2"/>
            <w:shd w:val="clear" w:color="auto" w:fill="auto"/>
          </w:tcPr>
          <w:p w:rsidR="007E22FC" w:rsidRPr="00E06AD4" w:rsidRDefault="007E22FC" w:rsidP="00E06AD4">
            <w:pPr>
              <w:pStyle w:val="afff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06AD4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  <w:r w:rsidR="00E06AD4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2531" w:type="dxa"/>
            <w:shd w:val="clear" w:color="auto" w:fill="auto"/>
          </w:tcPr>
          <w:p w:rsidR="007E22FC" w:rsidRPr="00E06AD4" w:rsidRDefault="00E06AD4" w:rsidP="00E06AD4">
            <w:pPr>
              <w:pStyle w:val="afff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16</w:t>
            </w:r>
          </w:p>
        </w:tc>
      </w:tr>
      <w:tr w:rsidR="00E06AD4" w:rsidRPr="00E06AD4" w:rsidTr="00E06AD4">
        <w:trPr>
          <w:trHeight w:val="461"/>
        </w:trPr>
        <w:tc>
          <w:tcPr>
            <w:tcW w:w="1072" w:type="dxa"/>
            <w:shd w:val="clear" w:color="auto" w:fill="auto"/>
          </w:tcPr>
          <w:p w:rsidR="00E06AD4" w:rsidRDefault="00E06AD4" w:rsidP="00E06AD4">
            <w:pPr>
              <w:pStyle w:val="afff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2.5</w:t>
            </w:r>
          </w:p>
        </w:tc>
        <w:tc>
          <w:tcPr>
            <w:tcW w:w="8899" w:type="dxa"/>
            <w:shd w:val="clear" w:color="auto" w:fill="auto"/>
          </w:tcPr>
          <w:p w:rsidR="00E06AD4" w:rsidRDefault="00E06AD4" w:rsidP="00E06AD4">
            <w:pPr>
              <w:pStyle w:val="afff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Лыжная подготовка</w:t>
            </w:r>
          </w:p>
        </w:tc>
        <w:tc>
          <w:tcPr>
            <w:tcW w:w="2476" w:type="dxa"/>
            <w:gridSpan w:val="2"/>
            <w:shd w:val="clear" w:color="auto" w:fill="auto"/>
          </w:tcPr>
          <w:p w:rsidR="00E06AD4" w:rsidRPr="00E06AD4" w:rsidRDefault="00E06AD4" w:rsidP="00E06AD4">
            <w:pPr>
              <w:pStyle w:val="afff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</w:t>
            </w:r>
          </w:p>
        </w:tc>
        <w:tc>
          <w:tcPr>
            <w:tcW w:w="2531" w:type="dxa"/>
            <w:shd w:val="clear" w:color="auto" w:fill="auto"/>
          </w:tcPr>
          <w:p w:rsidR="00E06AD4" w:rsidRDefault="00E06AD4" w:rsidP="00E06AD4">
            <w:pPr>
              <w:pStyle w:val="afff1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</w:t>
            </w:r>
          </w:p>
        </w:tc>
      </w:tr>
      <w:tr w:rsidR="007E22FC" w:rsidRPr="00E06AD4" w:rsidTr="00A33CFC">
        <w:trPr>
          <w:trHeight w:val="653"/>
        </w:trPr>
        <w:tc>
          <w:tcPr>
            <w:tcW w:w="1072" w:type="dxa"/>
            <w:shd w:val="clear" w:color="auto" w:fill="auto"/>
          </w:tcPr>
          <w:p w:rsidR="007E22FC" w:rsidRPr="00E06AD4" w:rsidRDefault="007E22FC" w:rsidP="00E06AD4">
            <w:pPr>
              <w:pStyle w:val="afff1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899" w:type="dxa"/>
            <w:shd w:val="clear" w:color="auto" w:fill="auto"/>
          </w:tcPr>
          <w:p w:rsidR="007E22FC" w:rsidRPr="00E06AD4" w:rsidRDefault="007E22FC" w:rsidP="00E06AD4">
            <w:pPr>
              <w:pStyle w:val="afff1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E06AD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</w:t>
            </w:r>
            <w:r w:rsidRPr="00E06AD4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:</w:t>
            </w:r>
          </w:p>
        </w:tc>
        <w:tc>
          <w:tcPr>
            <w:tcW w:w="2476" w:type="dxa"/>
            <w:gridSpan w:val="2"/>
            <w:shd w:val="clear" w:color="auto" w:fill="auto"/>
          </w:tcPr>
          <w:p w:rsidR="007E22FC" w:rsidRPr="00E06AD4" w:rsidRDefault="00E06AD4" w:rsidP="00E06AD4">
            <w:pPr>
              <w:pStyle w:val="afff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102</w:t>
            </w:r>
          </w:p>
        </w:tc>
        <w:tc>
          <w:tcPr>
            <w:tcW w:w="2531" w:type="dxa"/>
            <w:shd w:val="clear" w:color="auto" w:fill="auto"/>
          </w:tcPr>
          <w:p w:rsidR="007E22FC" w:rsidRPr="00E06AD4" w:rsidRDefault="00E06AD4" w:rsidP="00E06AD4">
            <w:pPr>
              <w:pStyle w:val="afff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102</w:t>
            </w:r>
          </w:p>
        </w:tc>
      </w:tr>
    </w:tbl>
    <w:p w:rsidR="00E06AD4" w:rsidRPr="00A33CFC" w:rsidRDefault="00E06AD4" w:rsidP="00A33CFC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E22FC" w:rsidRDefault="007E22FC" w:rsidP="00A33CFC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06AD4" w:rsidRDefault="00E06AD4" w:rsidP="00A33CFC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06AD4" w:rsidRDefault="00E06AD4" w:rsidP="00A33CFC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06AD4" w:rsidRDefault="00E06AD4" w:rsidP="00A33CFC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231E1" w:rsidRDefault="002231E1" w:rsidP="00A33CFC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66005" w:rsidRDefault="00F66005" w:rsidP="00A33CFC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06AD4" w:rsidRPr="00A33CFC" w:rsidRDefault="00E06AD4" w:rsidP="00A33CFC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E22FC" w:rsidRPr="00A33CFC" w:rsidRDefault="007E22FC" w:rsidP="00A33CFC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3. Тематическое планирование с определением основных видов учебной деятельности обучающихся 10-11 класса</w:t>
      </w:r>
    </w:p>
    <w:p w:rsidR="007E22FC" w:rsidRPr="00A33CFC" w:rsidRDefault="007E22FC" w:rsidP="00A33CFC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W w:w="14743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686"/>
        <w:gridCol w:w="5528"/>
        <w:gridCol w:w="5529"/>
      </w:tblGrid>
      <w:tr w:rsidR="001158DD" w:rsidRPr="00A33CFC" w:rsidTr="001158DD">
        <w:trPr>
          <w:trHeight w:val="970"/>
        </w:trPr>
        <w:tc>
          <w:tcPr>
            <w:tcW w:w="3686" w:type="dxa"/>
            <w:shd w:val="clear" w:color="auto" w:fill="auto"/>
          </w:tcPr>
          <w:p w:rsidR="001158DD" w:rsidRPr="00E06AD4" w:rsidRDefault="001158DD" w:rsidP="00E06A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E06AD4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5528" w:type="dxa"/>
            <w:shd w:val="clear" w:color="auto" w:fill="auto"/>
          </w:tcPr>
          <w:p w:rsidR="001158DD" w:rsidRPr="00E06AD4" w:rsidRDefault="001158DD" w:rsidP="00E06A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E06AD4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Виды деятельности учащихся</w:t>
            </w:r>
          </w:p>
        </w:tc>
        <w:tc>
          <w:tcPr>
            <w:tcW w:w="5529" w:type="dxa"/>
            <w:shd w:val="clear" w:color="auto" w:fill="auto"/>
          </w:tcPr>
          <w:p w:rsidR="001158DD" w:rsidRPr="00E06AD4" w:rsidRDefault="001158DD" w:rsidP="00E06A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E06AD4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Формируемые УУД</w:t>
            </w:r>
          </w:p>
        </w:tc>
      </w:tr>
      <w:tr w:rsidR="001158DD" w:rsidRPr="00A33CFC" w:rsidTr="001158DD">
        <w:trPr>
          <w:trHeight w:val="556"/>
        </w:trPr>
        <w:tc>
          <w:tcPr>
            <w:tcW w:w="3686" w:type="dxa"/>
            <w:tcBorders>
              <w:top w:val="single" w:sz="4" w:space="0" w:color="auto"/>
            </w:tcBorders>
            <w:shd w:val="clear" w:color="auto" w:fill="auto"/>
          </w:tcPr>
          <w:p w:rsidR="001158DD" w:rsidRPr="00A33CFC" w:rsidRDefault="001158DD" w:rsidP="00A33CF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Физическая культура общества и человека, по</w:t>
            </w:r>
            <w:r w:rsidRPr="00A33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нятие физической культуры личности. Физическая подготовленность к воспро</w:t>
            </w:r>
            <w:r w:rsidRPr="00A33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изводству и воспитанию здорового поколения, к активной жиз</w:t>
            </w:r>
            <w:r w:rsidRPr="00A33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недеятельности, труду и защите Отечества.</w:t>
            </w:r>
          </w:p>
          <w:p w:rsidR="001158DD" w:rsidRPr="00A33CFC" w:rsidRDefault="001158DD" w:rsidP="00A33C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sz w:val="28"/>
                <w:szCs w:val="28"/>
                <w:lang w:eastAsia="ru-RU"/>
              </w:rPr>
            </w:pPr>
            <w:r w:rsidRPr="00A33CFC">
              <w:rPr>
                <w:rFonts w:ascii="Times New Roman" w:hAnsi="Times New Roman"/>
                <w:sz w:val="28"/>
                <w:szCs w:val="28"/>
              </w:rPr>
              <w:t>Правила ТБ при занятиях физической культурой.</w:t>
            </w:r>
          </w:p>
        </w:tc>
        <w:tc>
          <w:tcPr>
            <w:tcW w:w="5528" w:type="dxa"/>
            <w:tcBorders>
              <w:top w:val="single" w:sz="4" w:space="0" w:color="auto"/>
            </w:tcBorders>
            <w:shd w:val="clear" w:color="auto" w:fill="auto"/>
          </w:tcPr>
          <w:p w:rsidR="001158DD" w:rsidRPr="00A33CFC" w:rsidRDefault="001158DD" w:rsidP="00A33CFC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Раскрывают историю возникновения и формиро</w:t>
            </w: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 xml:space="preserve">вания физической культуры. </w:t>
            </w:r>
          </w:p>
          <w:p w:rsidR="001158DD" w:rsidRPr="00A33CFC" w:rsidRDefault="001158DD" w:rsidP="00A33CFC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Характеризуют Олимпийские </w:t>
            </w:r>
            <w:r w:rsidRPr="00A33C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игры древности как явление культуры, раскрывают содержание и пра</w:t>
            </w:r>
            <w:r w:rsidRPr="00A33CF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softHyphen/>
              <w:t>вила соревнований</w:t>
            </w:r>
            <w:r w:rsidRPr="00A33CFC">
              <w:rPr>
                <w:rFonts w:ascii="Times New Roman" w:hAnsi="Times New Roman" w:cs="Times New Roman"/>
                <w:sz w:val="28"/>
                <w:szCs w:val="28"/>
              </w:rPr>
              <w:t xml:space="preserve">. Характеризуют современные олимпийские игры. </w:t>
            </w:r>
            <w:r w:rsidRPr="00A33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Объясняют и доказывают, чем знаменателен советский период</w:t>
            </w:r>
            <w:r w:rsidRPr="00A33C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развития олимпийского движения в России. </w:t>
            </w:r>
          </w:p>
          <w:p w:rsidR="001158DD" w:rsidRPr="00A33CFC" w:rsidRDefault="001158DD" w:rsidP="00A33CFC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hAnsi="Times New Roman"/>
                <w:sz w:val="28"/>
                <w:szCs w:val="28"/>
              </w:rPr>
              <w:t>Готовят рефераты на темы «Знаменитый отечест</w:t>
            </w:r>
            <w:r w:rsidRPr="00A33CFC">
              <w:rPr>
                <w:rFonts w:ascii="Times New Roman" w:hAnsi="Times New Roman"/>
                <w:sz w:val="28"/>
                <w:szCs w:val="28"/>
              </w:rPr>
              <w:softHyphen/>
              <w:t>венный (иностранный) победитель Олимпиады», «Удачное выступление отечественных спортсме</w:t>
            </w:r>
            <w:r w:rsidRPr="00A33CFC">
              <w:rPr>
                <w:rFonts w:ascii="Times New Roman" w:hAnsi="Times New Roman"/>
                <w:sz w:val="28"/>
                <w:szCs w:val="28"/>
              </w:rPr>
              <w:softHyphen/>
              <w:t>нов на одной из Олимпиад».</w:t>
            </w:r>
          </w:p>
        </w:tc>
        <w:tc>
          <w:tcPr>
            <w:tcW w:w="5529" w:type="dxa"/>
            <w:tcBorders>
              <w:top w:val="single" w:sz="4" w:space="0" w:color="auto"/>
            </w:tcBorders>
            <w:shd w:val="clear" w:color="auto" w:fill="auto"/>
          </w:tcPr>
          <w:p w:rsidR="001158DD" w:rsidRPr="00A33CFC" w:rsidRDefault="001158DD" w:rsidP="00A33CFC">
            <w:pPr>
              <w:pStyle w:val="Standard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CFC">
              <w:rPr>
                <w:rFonts w:ascii="Times New Roman" w:hAnsi="Times New Roman"/>
                <w:sz w:val="28"/>
                <w:szCs w:val="28"/>
              </w:rPr>
              <w:t>Определять и кратко характеризовать физическую культуру как занятия физическими упражнениями, подвижными и спортивными играми.</w:t>
            </w:r>
          </w:p>
          <w:p w:rsidR="001158DD" w:rsidRPr="00A33CFC" w:rsidRDefault="001158DD" w:rsidP="00A33CF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158DD" w:rsidRPr="00A33CFC" w:rsidRDefault="001158DD" w:rsidP="00A33CF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CFC">
              <w:rPr>
                <w:rFonts w:ascii="Times New Roman" w:hAnsi="Times New Roman"/>
                <w:sz w:val="28"/>
                <w:szCs w:val="28"/>
              </w:rPr>
              <w:t xml:space="preserve">Вести дискуссию, правильно выражать свои мысли. </w:t>
            </w:r>
          </w:p>
          <w:p w:rsidR="001158DD" w:rsidRPr="00A33CFC" w:rsidRDefault="001158DD" w:rsidP="00A33CF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158DD" w:rsidRPr="00A33CFC" w:rsidRDefault="001158DD" w:rsidP="00A33C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Формулировать и удерживать учебную задачу. </w:t>
            </w:r>
          </w:p>
          <w:p w:rsidR="001158DD" w:rsidRPr="00A33CFC" w:rsidRDefault="001158DD" w:rsidP="00A33C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1158DD" w:rsidRPr="00A33CFC" w:rsidRDefault="001158DD" w:rsidP="00A33C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33CFC">
              <w:rPr>
                <w:rFonts w:ascii="Times New Roman" w:eastAsia="Times New Roman" w:hAnsi="Times New Roman"/>
                <w:sz w:val="28"/>
                <w:szCs w:val="28"/>
              </w:rPr>
              <w:t>Уметь с достаточной полнотой и точностью выражать свои мысли в соответствии с задачами урока, владение специальной терминологией.</w:t>
            </w:r>
          </w:p>
          <w:p w:rsidR="001158DD" w:rsidRPr="00A33CFC" w:rsidRDefault="001158DD" w:rsidP="00A33C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1158DD" w:rsidRPr="00A33CFC" w:rsidRDefault="001158DD" w:rsidP="00A33CF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CFC">
              <w:rPr>
                <w:rFonts w:ascii="Times New Roman" w:hAnsi="Times New Roman"/>
                <w:sz w:val="28"/>
                <w:szCs w:val="28"/>
              </w:rPr>
              <w:t xml:space="preserve">Ставить вопросы, обращаться за помощью. </w:t>
            </w:r>
          </w:p>
          <w:p w:rsidR="001158DD" w:rsidRPr="00A33CFC" w:rsidRDefault="001158DD" w:rsidP="00A33CF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CFC">
              <w:rPr>
                <w:rFonts w:ascii="Times New Roman" w:hAnsi="Times New Roman"/>
                <w:sz w:val="28"/>
                <w:szCs w:val="28"/>
              </w:rPr>
              <w:t>Формулировать собственное мнение.</w:t>
            </w:r>
          </w:p>
        </w:tc>
      </w:tr>
      <w:tr w:rsidR="001158DD" w:rsidRPr="00A33CFC" w:rsidTr="001158DD">
        <w:trPr>
          <w:trHeight w:val="151"/>
        </w:trPr>
        <w:tc>
          <w:tcPr>
            <w:tcW w:w="3686" w:type="dxa"/>
            <w:shd w:val="clear" w:color="auto" w:fill="auto"/>
          </w:tcPr>
          <w:p w:rsidR="001158DD" w:rsidRPr="00A33CFC" w:rsidRDefault="001158DD" w:rsidP="00A33CFC">
            <w:pPr>
              <w:spacing w:after="100" w:afterAutospacing="1" w:line="20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Способы индивидуальной организации, планирования, регулирования и контроля за физи</w:t>
            </w:r>
            <w:r w:rsidRPr="00A33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 xml:space="preserve">ческими нагрузками во </w:t>
            </w:r>
            <w:r w:rsidRPr="00A33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время занятий физическими упражнени</w:t>
            </w:r>
            <w:r w:rsidRPr="00A33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ями профессионально ориентированной, и оздоровительно-корригирующей направленности.</w:t>
            </w:r>
          </w:p>
        </w:tc>
        <w:tc>
          <w:tcPr>
            <w:tcW w:w="5528" w:type="dxa"/>
            <w:shd w:val="clear" w:color="auto" w:fill="auto"/>
          </w:tcPr>
          <w:p w:rsidR="001158DD" w:rsidRPr="00A33CFC" w:rsidRDefault="001158DD" w:rsidP="00A33C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Определяют задачи и содержание профессиональ</w:t>
            </w: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но-прикладной физической подготовки, раскры</w:t>
            </w: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вают её специфическую связь с трудовой деятель</w:t>
            </w: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ностью человека.</w:t>
            </w:r>
          </w:p>
          <w:p w:rsidR="001158DD" w:rsidRPr="00A33CFC" w:rsidRDefault="001158DD" w:rsidP="00A33C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1158DD" w:rsidRPr="00A33CFC" w:rsidRDefault="001158DD" w:rsidP="00A33C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Контролируют собственное состояние во время занятий физическими упражнениями (объективными и субъективными методами). </w:t>
            </w:r>
          </w:p>
          <w:p w:rsidR="001158DD" w:rsidRPr="00A33CFC" w:rsidRDefault="001158DD" w:rsidP="00A33CF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158DD" w:rsidRPr="00A33CFC" w:rsidRDefault="001158DD" w:rsidP="00A33C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hAnsi="Times New Roman"/>
                <w:sz w:val="28"/>
                <w:szCs w:val="28"/>
              </w:rPr>
              <w:t>Основы начальной военной подготовки.</w:t>
            </w:r>
          </w:p>
        </w:tc>
        <w:tc>
          <w:tcPr>
            <w:tcW w:w="5529" w:type="dxa"/>
            <w:shd w:val="clear" w:color="auto" w:fill="auto"/>
          </w:tcPr>
          <w:p w:rsidR="001158DD" w:rsidRPr="00A33CFC" w:rsidRDefault="001158DD" w:rsidP="00A33CF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CFC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Ставить вопросы, обращаться за помощью. </w:t>
            </w:r>
          </w:p>
          <w:p w:rsidR="001158DD" w:rsidRPr="00A33CFC" w:rsidRDefault="001158DD" w:rsidP="00A33CF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CFC">
              <w:rPr>
                <w:rFonts w:ascii="Times New Roman" w:hAnsi="Times New Roman"/>
                <w:sz w:val="28"/>
                <w:szCs w:val="28"/>
              </w:rPr>
              <w:t xml:space="preserve">Уметь определять виды физических упражнений и применять их в </w:t>
            </w:r>
            <w:r w:rsidRPr="00A33CFC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повседневной жизни. </w:t>
            </w:r>
          </w:p>
          <w:p w:rsidR="001158DD" w:rsidRPr="00A33CFC" w:rsidRDefault="001158DD" w:rsidP="00A33CF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CFC">
              <w:rPr>
                <w:rFonts w:ascii="Times New Roman" w:hAnsi="Times New Roman"/>
                <w:sz w:val="28"/>
                <w:szCs w:val="28"/>
              </w:rPr>
              <w:t>Формулировать собственное мнение.</w:t>
            </w:r>
          </w:p>
        </w:tc>
      </w:tr>
      <w:tr w:rsidR="001158DD" w:rsidRPr="00A33CFC" w:rsidTr="001158DD">
        <w:trPr>
          <w:trHeight w:val="1182"/>
        </w:trPr>
        <w:tc>
          <w:tcPr>
            <w:tcW w:w="3686" w:type="dxa"/>
            <w:shd w:val="clear" w:color="auto" w:fill="auto"/>
          </w:tcPr>
          <w:p w:rsidR="001158DD" w:rsidRPr="00A33CFC" w:rsidRDefault="001158DD" w:rsidP="00A33CFC">
            <w:pPr>
              <w:shd w:val="clear" w:color="auto" w:fill="FFFFFF"/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Роль физической культуры и спорта в профилактике заболеваний и укреплении здоровья. </w:t>
            </w:r>
          </w:p>
          <w:p w:rsidR="001158DD" w:rsidRPr="00A33CFC" w:rsidRDefault="001158DD" w:rsidP="00A33CFC">
            <w:pPr>
              <w:shd w:val="clear" w:color="auto" w:fill="FFFFFF"/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</w:t>
            </w:r>
            <w:r w:rsidRPr="00A33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держание репродуктивных функций человека, сохранение его творческой активности и долголетия.</w:t>
            </w:r>
          </w:p>
          <w:p w:rsidR="001158DD" w:rsidRPr="00A33CFC" w:rsidRDefault="001158DD" w:rsidP="00A33CFC">
            <w:pPr>
              <w:spacing w:after="100" w:afterAutospacing="1" w:line="20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1158DD" w:rsidRPr="00A33CFC" w:rsidRDefault="001158DD" w:rsidP="00A33CFC">
            <w:pPr>
              <w:spacing w:after="100" w:afterAutospacing="1" w:line="20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Обосновывают положительное влияние занятий физическими упражнениями для укрепления здоровья, устанавливают связь между развитием физических способностей и основных систем организма.</w:t>
            </w:r>
          </w:p>
        </w:tc>
        <w:tc>
          <w:tcPr>
            <w:tcW w:w="5529" w:type="dxa"/>
            <w:shd w:val="clear" w:color="auto" w:fill="auto"/>
          </w:tcPr>
          <w:p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CFC">
              <w:rPr>
                <w:rFonts w:ascii="Times New Roman" w:hAnsi="Times New Roman"/>
                <w:sz w:val="28"/>
                <w:szCs w:val="28"/>
              </w:rPr>
              <w:t>Определять общую цель и пути ее достижения, предвосхищать результат.</w:t>
            </w:r>
          </w:p>
          <w:p w:rsidR="001158DD" w:rsidRPr="00A33CFC" w:rsidRDefault="001158DD" w:rsidP="00A33C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158DD" w:rsidRPr="00A33CFC" w:rsidRDefault="001158DD" w:rsidP="00A33C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CFC">
              <w:rPr>
                <w:rFonts w:ascii="Times New Roman" w:hAnsi="Times New Roman"/>
                <w:sz w:val="28"/>
                <w:szCs w:val="28"/>
              </w:rPr>
              <w:t xml:space="preserve">Уметь прогнозировать и планировать собственные действия с целью закаливания организма. </w:t>
            </w:r>
          </w:p>
          <w:p w:rsidR="001158DD" w:rsidRPr="00A33CFC" w:rsidRDefault="001158DD" w:rsidP="00A33C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158DD" w:rsidRPr="00A33CFC" w:rsidRDefault="001158DD" w:rsidP="00A33C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CFC">
              <w:rPr>
                <w:rFonts w:ascii="Times New Roman" w:hAnsi="Times New Roman"/>
                <w:sz w:val="28"/>
                <w:szCs w:val="28"/>
              </w:rPr>
              <w:t>Умение слушать, извлекать необходимую информацию.</w:t>
            </w:r>
          </w:p>
          <w:p w:rsidR="001158DD" w:rsidRPr="00A33CFC" w:rsidRDefault="001158DD" w:rsidP="00A33CFC">
            <w:pPr>
              <w:shd w:val="clear" w:color="auto" w:fill="FFFFFF"/>
              <w:spacing w:before="180" w:after="18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CFC">
              <w:rPr>
                <w:rFonts w:ascii="Times New Roman" w:hAnsi="Times New Roman"/>
                <w:sz w:val="28"/>
                <w:szCs w:val="28"/>
              </w:rPr>
              <w:t>Ставить вопросы, обращаться за помощью.</w:t>
            </w:r>
          </w:p>
          <w:p w:rsidR="001158DD" w:rsidRPr="00A33CFC" w:rsidRDefault="001158DD" w:rsidP="00A33CF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hAnsi="Times New Roman"/>
                <w:sz w:val="28"/>
                <w:szCs w:val="28"/>
              </w:rPr>
              <w:t>Формулировать собственное мнение.</w:t>
            </w:r>
          </w:p>
        </w:tc>
      </w:tr>
      <w:tr w:rsidR="001158DD" w:rsidRPr="00A33CFC" w:rsidTr="001158DD">
        <w:trPr>
          <w:trHeight w:val="5367"/>
        </w:trPr>
        <w:tc>
          <w:tcPr>
            <w:tcW w:w="36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58DD" w:rsidRPr="00A33CFC" w:rsidRDefault="001158DD" w:rsidP="00A33CF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CFC">
              <w:rPr>
                <w:rFonts w:ascii="Times New Roman" w:hAnsi="Times New Roman"/>
                <w:sz w:val="28"/>
                <w:szCs w:val="28"/>
              </w:rPr>
              <w:lastRenderedPageBreak/>
              <w:t>Организация досуга средствами физической культуры. Основные средства и методы закаливания.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158DD" w:rsidRPr="00A33CFC" w:rsidRDefault="001158DD" w:rsidP="00A33CFC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CFC">
              <w:rPr>
                <w:rFonts w:ascii="Times New Roman" w:hAnsi="Times New Roman"/>
                <w:sz w:val="28"/>
                <w:szCs w:val="28"/>
              </w:rPr>
              <w:t>Выполнять упражнения и комплексы с различной оздоровительной направленностью, включая их в занятия физической культурой, осуществлять контроль за физической нагрузкой во время этих занятий. Раскрывают значение нервной системы в управ</w:t>
            </w:r>
            <w:r w:rsidRPr="00A33CFC">
              <w:rPr>
                <w:rFonts w:ascii="Times New Roman" w:hAnsi="Times New Roman"/>
                <w:sz w:val="28"/>
                <w:szCs w:val="28"/>
              </w:rPr>
              <w:softHyphen/>
              <w:t xml:space="preserve">лении движениями и в регуляции основными системами организма. </w:t>
            </w:r>
          </w:p>
          <w:p w:rsidR="001158DD" w:rsidRPr="00A33CFC" w:rsidRDefault="001158DD" w:rsidP="00A33CFC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CFC">
              <w:rPr>
                <w:rFonts w:ascii="Times New Roman" w:hAnsi="Times New Roman"/>
                <w:sz w:val="28"/>
                <w:szCs w:val="28"/>
              </w:rPr>
              <w:t>Определяют дозировку температурных режимов для закаливающих процедур, руководствуются правилами безопасности при их проведении.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158DD" w:rsidRPr="00A33CFC" w:rsidRDefault="001158DD" w:rsidP="00A33CF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CFC">
              <w:rPr>
                <w:rFonts w:ascii="Times New Roman" w:hAnsi="Times New Roman"/>
                <w:sz w:val="28"/>
                <w:szCs w:val="28"/>
              </w:rPr>
              <w:t>Включать в собственный режим дня закаливающие процедуры, различные комплексы физических упражнений, в том числе на формирование осанки, профилактике плоскостопия упражнения с предметом и без него.</w:t>
            </w:r>
          </w:p>
          <w:p w:rsidR="001158DD" w:rsidRPr="00A33CFC" w:rsidRDefault="001158DD" w:rsidP="00A33CF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CFC">
              <w:rPr>
                <w:rFonts w:ascii="Times New Roman" w:hAnsi="Times New Roman"/>
                <w:sz w:val="28"/>
                <w:szCs w:val="28"/>
              </w:rPr>
              <w:t xml:space="preserve">Анализировать и планировать подбор спортивной формы в соответствии с разделами программы и температурным режимом. </w:t>
            </w:r>
          </w:p>
          <w:p w:rsidR="001158DD" w:rsidRPr="00A33CFC" w:rsidRDefault="001158DD" w:rsidP="00A33CF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CFC">
              <w:rPr>
                <w:rFonts w:ascii="Times New Roman" w:hAnsi="Times New Roman"/>
                <w:sz w:val="28"/>
                <w:szCs w:val="28"/>
              </w:rPr>
              <w:t>Применять в жизни основные правила личной гигиены.</w:t>
            </w:r>
          </w:p>
          <w:p w:rsidR="001158DD" w:rsidRPr="00A33CFC" w:rsidRDefault="001158DD" w:rsidP="00A33CF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CFC">
              <w:rPr>
                <w:rFonts w:ascii="Times New Roman" w:hAnsi="Times New Roman"/>
                <w:sz w:val="28"/>
                <w:szCs w:val="28"/>
              </w:rPr>
              <w:t>Уметь анализировать информацию.</w:t>
            </w:r>
          </w:p>
        </w:tc>
      </w:tr>
      <w:tr w:rsidR="001158DD" w:rsidRPr="00A33CFC" w:rsidTr="001158DD">
        <w:trPr>
          <w:trHeight w:val="151"/>
        </w:trPr>
        <w:tc>
          <w:tcPr>
            <w:tcW w:w="3686" w:type="dxa"/>
            <w:tcBorders>
              <w:top w:val="single" w:sz="4" w:space="0" w:color="auto"/>
            </w:tcBorders>
            <w:shd w:val="clear" w:color="auto" w:fill="auto"/>
          </w:tcPr>
          <w:p w:rsidR="001158DD" w:rsidRPr="00A33CFC" w:rsidRDefault="001158DD" w:rsidP="00A33C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 xml:space="preserve">Овладение и совершенствование техники спринтерского бега. </w:t>
            </w: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Требования к технике без</w:t>
            </w: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опасности</w:t>
            </w:r>
          </w:p>
        </w:tc>
        <w:tc>
          <w:tcPr>
            <w:tcW w:w="5528" w:type="dxa"/>
            <w:shd w:val="clear" w:color="auto" w:fill="auto"/>
          </w:tcPr>
          <w:p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Описывают технику выполнения беговых упражнений, осваивают её самостоятельно, выявляют и устраняют характерные ошибки в процессе освоения.</w:t>
            </w:r>
          </w:p>
          <w:p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Демонстрируют вариативное выполнение беговых упражнений.</w:t>
            </w:r>
          </w:p>
          <w:p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Применяют беговые упражнения для развития соответствующих физических качеств, выбирают индивидуальный режим физической нагрузки, контролируют её по частоте сердечных сокращений.</w:t>
            </w:r>
          </w:p>
          <w:p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Взаимодействуют со сверстниками в процессе совместного освоения беговых упражнений, соблюдают правила техники безопасности.</w:t>
            </w:r>
          </w:p>
        </w:tc>
        <w:tc>
          <w:tcPr>
            <w:tcW w:w="5529" w:type="dxa"/>
            <w:vMerge w:val="restart"/>
            <w:shd w:val="clear" w:color="auto" w:fill="auto"/>
          </w:tcPr>
          <w:p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Принимать и сохранять цели и задачи учебной деятельности, определять общие цели и пути их достижения.</w:t>
            </w:r>
          </w:p>
          <w:p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Определять наиболее эффективные способы достижения результата.</w:t>
            </w:r>
          </w:p>
          <w:p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Оценивать учебные действия в соответствии с поставленной задачей и условиями ее реализации.</w:t>
            </w:r>
          </w:p>
          <w:p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Владеть начальными сведениями о сущности и особенностях объектов, процессов и явлений действительности в соответствии с содержанием конкретного учебного предмета.</w:t>
            </w:r>
          </w:p>
          <w:p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Проявлять готовность конструктивно разрешать конфликты посредством учета интересов сторон и сотрудничества.</w:t>
            </w:r>
          </w:p>
          <w:p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CFC">
              <w:rPr>
                <w:rFonts w:ascii="Times New Roman" w:hAnsi="Times New Roman"/>
                <w:sz w:val="28"/>
                <w:szCs w:val="28"/>
              </w:rPr>
              <w:t>Строить понятные для партнера высказывания, слушать собеседника задавать вопросы, формулировать собственное мнение.</w:t>
            </w:r>
          </w:p>
          <w:p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CFC">
              <w:rPr>
                <w:rFonts w:ascii="Times New Roman" w:hAnsi="Times New Roman"/>
                <w:sz w:val="28"/>
                <w:szCs w:val="28"/>
              </w:rPr>
              <w:t>Использовать речь для регуляции своего действия.</w:t>
            </w:r>
          </w:p>
          <w:p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CFC">
              <w:rPr>
                <w:rFonts w:ascii="Times New Roman" w:hAnsi="Times New Roman"/>
                <w:sz w:val="28"/>
                <w:szCs w:val="28"/>
              </w:rPr>
              <w:t>Ставить вопросы, обращаться за помощью.</w:t>
            </w:r>
          </w:p>
          <w:p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CFC">
              <w:rPr>
                <w:rFonts w:ascii="Times New Roman" w:hAnsi="Times New Roman"/>
                <w:sz w:val="28"/>
                <w:szCs w:val="28"/>
              </w:rPr>
              <w:t>Формулировать собственное мнение.</w:t>
            </w:r>
          </w:p>
          <w:p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CFC">
              <w:rPr>
                <w:rFonts w:ascii="Times New Roman" w:hAnsi="Times New Roman"/>
                <w:sz w:val="28"/>
                <w:szCs w:val="28"/>
              </w:rPr>
              <w:t xml:space="preserve">Контролировать и оценивать процесс и результат деятельности. </w:t>
            </w:r>
          </w:p>
          <w:p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CFC">
              <w:rPr>
                <w:rFonts w:ascii="Times New Roman" w:hAnsi="Times New Roman"/>
                <w:sz w:val="28"/>
                <w:szCs w:val="28"/>
              </w:rPr>
              <w:t>Предвидеть уровень усвоения знаний, его временных характеристик.</w:t>
            </w:r>
          </w:p>
          <w:p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CFC">
              <w:rPr>
                <w:rFonts w:ascii="Times New Roman" w:hAnsi="Times New Roman"/>
                <w:sz w:val="28"/>
                <w:szCs w:val="28"/>
              </w:rPr>
              <w:t xml:space="preserve">Контролировать и оценивать процесс в ходе </w:t>
            </w:r>
            <w:r w:rsidRPr="00A33CFC">
              <w:rPr>
                <w:rFonts w:ascii="Times New Roman" w:hAnsi="Times New Roman"/>
                <w:sz w:val="28"/>
                <w:szCs w:val="28"/>
              </w:rPr>
              <w:lastRenderedPageBreak/>
              <w:t>выполнения упражнений.</w:t>
            </w:r>
          </w:p>
          <w:p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hAnsi="Times New Roman"/>
                <w:sz w:val="28"/>
                <w:szCs w:val="28"/>
              </w:rPr>
              <w:t>Подводить под понятие на основе распознания объектов, выделения существенных признаков.</w:t>
            </w:r>
          </w:p>
          <w:p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CFC">
              <w:rPr>
                <w:rFonts w:ascii="Times New Roman" w:hAnsi="Times New Roman"/>
                <w:sz w:val="28"/>
                <w:szCs w:val="28"/>
              </w:rPr>
              <w:t>Сличать способ действия и его результат с заданным эталоном с целью обнаружения отклонений и отличий от эталона.</w:t>
            </w:r>
          </w:p>
          <w:p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CFC">
              <w:rPr>
                <w:rFonts w:ascii="Times New Roman" w:hAnsi="Times New Roman"/>
                <w:sz w:val="28"/>
                <w:szCs w:val="28"/>
              </w:rPr>
              <w:t>Координировать и принимать различные позиции во взаимодействии, контролировать и оценивать процесс и результат действия.</w:t>
            </w:r>
          </w:p>
          <w:p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158DD" w:rsidRPr="00A33CFC" w:rsidRDefault="001158DD" w:rsidP="00A33C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hAnsi="Times New Roman"/>
                <w:sz w:val="28"/>
                <w:szCs w:val="28"/>
              </w:rPr>
              <w:t>Вносить необходимые изменения в действие после его завершения на основе оценки учета сделанных ошибок.</w:t>
            </w:r>
          </w:p>
          <w:p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1158DD" w:rsidRPr="00A33CFC" w:rsidTr="001158DD">
        <w:trPr>
          <w:trHeight w:val="151"/>
        </w:trPr>
        <w:tc>
          <w:tcPr>
            <w:tcW w:w="3686" w:type="dxa"/>
            <w:shd w:val="clear" w:color="auto" w:fill="auto"/>
          </w:tcPr>
          <w:p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lastRenderedPageBreak/>
              <w:t>Овладение и совершенствование техники   длительного бега</w:t>
            </w:r>
          </w:p>
          <w:p w:rsidR="001158DD" w:rsidRPr="00A33CFC" w:rsidRDefault="001158DD" w:rsidP="00A33C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1158DD" w:rsidRPr="00A33CFC" w:rsidRDefault="001158DD" w:rsidP="00A33CF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Описывают технику выполнения беговых упражнений, осваивают её самостоятельно, выявляют и устраняют характерные ошибки в процессе освоения.</w:t>
            </w:r>
          </w:p>
          <w:p w:rsidR="001158DD" w:rsidRPr="00A33CFC" w:rsidRDefault="001158DD" w:rsidP="00A33CF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Применяют беговые упражнения для развития соответствующих физических качеств, выбирают индивидуальный режим физической нагрузки, контролируют её по частоте сердечных сокращений.</w:t>
            </w:r>
          </w:p>
          <w:p w:rsidR="001158DD" w:rsidRPr="00A33CFC" w:rsidRDefault="001158DD" w:rsidP="00A33CF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Взаимодействуют со сверстниками в процессе совместного освоения беговых упражнений, соблюдают правила техники безопасности.</w:t>
            </w:r>
          </w:p>
        </w:tc>
        <w:tc>
          <w:tcPr>
            <w:tcW w:w="5529" w:type="dxa"/>
            <w:vMerge/>
            <w:shd w:val="clear" w:color="auto" w:fill="auto"/>
          </w:tcPr>
          <w:p w:rsidR="001158DD" w:rsidRPr="00A33CFC" w:rsidRDefault="001158DD" w:rsidP="00A33CF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1158DD" w:rsidRPr="00A33CFC" w:rsidTr="001158DD">
        <w:trPr>
          <w:trHeight w:val="151"/>
        </w:trPr>
        <w:tc>
          <w:tcPr>
            <w:tcW w:w="3686" w:type="dxa"/>
            <w:shd w:val="clear" w:color="auto" w:fill="auto"/>
          </w:tcPr>
          <w:p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iCs/>
                <w:color w:val="000000"/>
                <w:sz w:val="28"/>
                <w:szCs w:val="28"/>
                <w:lang w:eastAsia="ru-RU"/>
              </w:rPr>
              <w:t>Прыжковые упражнения (прыжки в длину и в высоту)</w:t>
            </w:r>
          </w:p>
          <w:p w:rsidR="001158DD" w:rsidRPr="00A33CFC" w:rsidRDefault="001158DD" w:rsidP="00A33C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Описывают технику выполнения прыжковых уп</w:t>
            </w: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ражнений, осваивают её самостоятельно, выявля</w:t>
            </w: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ют и устраняют характерные ошибки в процессе освоения.</w:t>
            </w:r>
          </w:p>
          <w:p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Демонстрируют вариативное выполнение прыж</w:t>
            </w: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ковых упражнений.</w:t>
            </w:r>
          </w:p>
          <w:p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Применяют прыжковые упражнения для разви</w:t>
            </w: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тия соответствующих физических способностей, выбирают индивидуальный режим физической нагрузки, контролируют её по частоте сердечных сокращений.</w:t>
            </w:r>
          </w:p>
          <w:p w:rsidR="001158DD" w:rsidRPr="00A33CFC" w:rsidRDefault="001158DD" w:rsidP="00A33C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Взаимодействуют со сверстниками в </w:t>
            </w: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процессе совместного освоения прыжковых упражнений, соблюдают правила техники безопасности.</w:t>
            </w:r>
          </w:p>
        </w:tc>
        <w:tc>
          <w:tcPr>
            <w:tcW w:w="5529" w:type="dxa"/>
            <w:vMerge/>
            <w:shd w:val="clear" w:color="auto" w:fill="auto"/>
          </w:tcPr>
          <w:p w:rsidR="001158DD" w:rsidRPr="00A33CFC" w:rsidRDefault="001158DD" w:rsidP="00A33C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158DD" w:rsidRPr="00A33CFC" w:rsidTr="001158DD">
        <w:trPr>
          <w:trHeight w:val="151"/>
        </w:trPr>
        <w:tc>
          <w:tcPr>
            <w:tcW w:w="3686" w:type="dxa"/>
            <w:shd w:val="clear" w:color="auto" w:fill="auto"/>
          </w:tcPr>
          <w:p w:rsidR="001158DD" w:rsidRPr="00A33CFC" w:rsidRDefault="001158DD" w:rsidP="00A33CFC">
            <w:pPr>
              <w:jc w:val="both"/>
              <w:rPr>
                <w:sz w:val="28"/>
                <w:szCs w:val="28"/>
              </w:rPr>
            </w:pPr>
            <w:r w:rsidRPr="00A33CF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Метание гранаты 500 - 700 г с места на дальность,с 4—5 бросковых шагов с укороченного и полного разбега, на дальность в коридор 10 м и заданное расстояние</w:t>
            </w:r>
          </w:p>
          <w:p w:rsidR="001158DD" w:rsidRPr="00A33CFC" w:rsidRDefault="001158DD" w:rsidP="00A33C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:rsidR="001158DD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Описывают технику выполнения метательных упражнений, осваивают её самостоятельно, выяв</w:t>
            </w: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ляют и устраняют характерные ошибки в процес</w:t>
            </w: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се освоения.</w:t>
            </w:r>
          </w:p>
          <w:p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Демонстрируют вариативное выполнение мета</w:t>
            </w: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тельных упражнений.</w:t>
            </w:r>
          </w:p>
          <w:p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Применяют метательные упражнения для разви</w:t>
            </w: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тия соответствующих физических способностей. Взаимодействуют со сверстниками в процессе совместного освоения метательных упражнений, соблюдают правила техники безопасности.</w:t>
            </w:r>
          </w:p>
        </w:tc>
        <w:tc>
          <w:tcPr>
            <w:tcW w:w="5529" w:type="dxa"/>
            <w:vMerge/>
            <w:shd w:val="clear" w:color="auto" w:fill="auto"/>
          </w:tcPr>
          <w:p w:rsidR="001158DD" w:rsidRPr="00A33CFC" w:rsidRDefault="001158DD" w:rsidP="00A33C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1158DD" w:rsidRPr="00A33CFC" w:rsidTr="001158DD">
        <w:trPr>
          <w:trHeight w:val="151"/>
        </w:trPr>
        <w:tc>
          <w:tcPr>
            <w:tcW w:w="3686" w:type="dxa"/>
            <w:shd w:val="clear" w:color="auto" w:fill="auto"/>
          </w:tcPr>
          <w:p w:rsidR="001158DD" w:rsidRPr="00A33CFC" w:rsidRDefault="001158DD" w:rsidP="00A33C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Правила ТБ и страховки во время занятий физиче</w:t>
            </w: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скими упражнениями.</w:t>
            </w:r>
          </w:p>
        </w:tc>
        <w:tc>
          <w:tcPr>
            <w:tcW w:w="5528" w:type="dxa"/>
            <w:shd w:val="clear" w:color="auto" w:fill="auto"/>
          </w:tcPr>
          <w:p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Овладевают правилами техники безопасности и страховки во время занятий физическими упраж</w:t>
            </w: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нениями.</w:t>
            </w:r>
          </w:p>
        </w:tc>
        <w:tc>
          <w:tcPr>
            <w:tcW w:w="5529" w:type="dxa"/>
            <w:vMerge w:val="restart"/>
            <w:shd w:val="clear" w:color="auto" w:fill="auto"/>
          </w:tcPr>
          <w:p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Принимать и сохранять цели и задачи учебной деятельности, определять общие цели и пути их достижения.</w:t>
            </w:r>
          </w:p>
          <w:p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Определять наиболее эффективные способы достижения результата.</w:t>
            </w:r>
          </w:p>
          <w:p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Оценивать учебные действия в соответствии с поставленной задачей и условиями ее реализации.</w:t>
            </w:r>
          </w:p>
          <w:p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Владеть начальными сведениями о </w:t>
            </w:r>
            <w:r w:rsidRPr="00A33C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сущности и особенностях объектов, процессов и явлений действительности в соответствии с содержанием конкретного учебного предмета.</w:t>
            </w:r>
          </w:p>
          <w:p w:rsidR="001158DD" w:rsidRPr="001158DD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Проявлять готовность конструктивно разрешать конфликты посредством учета интересов сторон и сотрудничества.</w:t>
            </w:r>
          </w:p>
          <w:p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CFC">
              <w:rPr>
                <w:rFonts w:ascii="Times New Roman" w:hAnsi="Times New Roman"/>
                <w:sz w:val="28"/>
                <w:szCs w:val="28"/>
              </w:rPr>
              <w:t>Вести устный диалог по технике выполнения акробатических упражнений.</w:t>
            </w:r>
          </w:p>
          <w:p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CFC">
              <w:rPr>
                <w:rFonts w:ascii="Times New Roman" w:hAnsi="Times New Roman"/>
                <w:sz w:val="28"/>
                <w:szCs w:val="28"/>
              </w:rPr>
              <w:t xml:space="preserve">Слушать учителя, вести диалог, строить монологические высказывания. </w:t>
            </w:r>
          </w:p>
          <w:p w:rsidR="001158DD" w:rsidRPr="00A33CFC" w:rsidRDefault="001158DD" w:rsidP="001158D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CFC">
              <w:rPr>
                <w:rFonts w:ascii="Times New Roman" w:hAnsi="Times New Roman"/>
                <w:sz w:val="28"/>
                <w:szCs w:val="28"/>
              </w:rPr>
              <w:t>Сличать способ действия и его результат, вносить дополнения и изменения в выполнение упражнений.Ставить вопросы, обращаться за помощью, формулировать собственное мнение.</w:t>
            </w:r>
          </w:p>
        </w:tc>
      </w:tr>
      <w:tr w:rsidR="001158DD" w:rsidRPr="00A33CFC" w:rsidTr="001158DD">
        <w:trPr>
          <w:trHeight w:val="151"/>
        </w:trPr>
        <w:tc>
          <w:tcPr>
            <w:tcW w:w="3686" w:type="dxa"/>
            <w:shd w:val="clear" w:color="auto" w:fill="auto"/>
          </w:tcPr>
          <w:p w:rsidR="001158DD" w:rsidRPr="00A33CFC" w:rsidRDefault="001158DD" w:rsidP="00A33C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Строевые упражнения</w:t>
            </w:r>
          </w:p>
        </w:tc>
        <w:tc>
          <w:tcPr>
            <w:tcW w:w="5528" w:type="dxa"/>
            <w:shd w:val="clear" w:color="auto" w:fill="auto"/>
          </w:tcPr>
          <w:p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Различают строевые команды. Чётко выполняют строевые приёмы, самостоятельно подают команды.</w:t>
            </w:r>
          </w:p>
        </w:tc>
        <w:tc>
          <w:tcPr>
            <w:tcW w:w="5529" w:type="dxa"/>
            <w:vMerge/>
            <w:shd w:val="clear" w:color="auto" w:fill="auto"/>
          </w:tcPr>
          <w:p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158DD" w:rsidRPr="00A33CFC" w:rsidTr="001158DD">
        <w:trPr>
          <w:trHeight w:val="151"/>
        </w:trPr>
        <w:tc>
          <w:tcPr>
            <w:tcW w:w="3686" w:type="dxa"/>
            <w:shd w:val="clear" w:color="auto" w:fill="auto"/>
          </w:tcPr>
          <w:p w:rsidR="001158DD" w:rsidRPr="00A33CFC" w:rsidRDefault="001158DD" w:rsidP="00A33C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ОРУ (с предметами и без предметов)</w:t>
            </w:r>
          </w:p>
        </w:tc>
        <w:tc>
          <w:tcPr>
            <w:tcW w:w="5528" w:type="dxa"/>
            <w:shd w:val="clear" w:color="auto" w:fill="auto"/>
          </w:tcPr>
          <w:p w:rsidR="001158DD" w:rsidRPr="00A33CFC" w:rsidRDefault="001158DD" w:rsidP="00A33CF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Описывают технику общеразвивающих упражне</w:t>
            </w: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ний с предметами и составляют комбинации из числа разученных упражнений.</w:t>
            </w:r>
          </w:p>
        </w:tc>
        <w:tc>
          <w:tcPr>
            <w:tcW w:w="5529" w:type="dxa"/>
            <w:vMerge/>
            <w:shd w:val="clear" w:color="auto" w:fill="auto"/>
          </w:tcPr>
          <w:p w:rsidR="001158DD" w:rsidRPr="00A33CFC" w:rsidRDefault="001158DD" w:rsidP="00A33CF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158DD" w:rsidRPr="00A33CFC" w:rsidTr="001158DD">
        <w:trPr>
          <w:trHeight w:val="151"/>
        </w:trPr>
        <w:tc>
          <w:tcPr>
            <w:tcW w:w="3686" w:type="dxa"/>
            <w:shd w:val="clear" w:color="auto" w:fill="auto"/>
          </w:tcPr>
          <w:p w:rsidR="001158DD" w:rsidRPr="00A33CFC" w:rsidRDefault="001158DD" w:rsidP="00A33CF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Висы и упоры, лазания по канату и шесту</w:t>
            </w:r>
          </w:p>
        </w:tc>
        <w:tc>
          <w:tcPr>
            <w:tcW w:w="5528" w:type="dxa"/>
            <w:shd w:val="clear" w:color="auto" w:fill="auto"/>
          </w:tcPr>
          <w:p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Описывают технику данных упражнений и со</w:t>
            </w: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ставляют гимнастические комбинации из числа разученных упражнений.</w:t>
            </w:r>
          </w:p>
        </w:tc>
        <w:tc>
          <w:tcPr>
            <w:tcW w:w="5529" w:type="dxa"/>
            <w:vMerge/>
            <w:shd w:val="clear" w:color="auto" w:fill="auto"/>
          </w:tcPr>
          <w:p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158DD" w:rsidRPr="00A33CFC" w:rsidTr="001158DD">
        <w:trPr>
          <w:trHeight w:val="151"/>
        </w:trPr>
        <w:tc>
          <w:tcPr>
            <w:tcW w:w="3686" w:type="dxa"/>
            <w:shd w:val="clear" w:color="auto" w:fill="auto"/>
          </w:tcPr>
          <w:p w:rsidR="001158DD" w:rsidRPr="00A33CFC" w:rsidRDefault="001158DD" w:rsidP="00A33C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Опорные прыжки</w:t>
            </w:r>
          </w:p>
        </w:tc>
        <w:tc>
          <w:tcPr>
            <w:tcW w:w="5528" w:type="dxa"/>
            <w:shd w:val="clear" w:color="auto" w:fill="auto"/>
          </w:tcPr>
          <w:p w:rsidR="001158DD" w:rsidRPr="00A33CFC" w:rsidRDefault="001158DD" w:rsidP="00A33C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Описывают технику данных упражнений и со</w:t>
            </w: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ставляют гимнастические комбинации из числа разученных упражнений.</w:t>
            </w:r>
          </w:p>
        </w:tc>
        <w:tc>
          <w:tcPr>
            <w:tcW w:w="5529" w:type="dxa"/>
            <w:vMerge/>
            <w:shd w:val="clear" w:color="auto" w:fill="auto"/>
          </w:tcPr>
          <w:p w:rsidR="001158DD" w:rsidRPr="00A33CFC" w:rsidRDefault="001158DD" w:rsidP="00A33C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158DD" w:rsidRPr="00A33CFC" w:rsidTr="001158DD">
        <w:trPr>
          <w:trHeight w:val="151"/>
        </w:trPr>
        <w:tc>
          <w:tcPr>
            <w:tcW w:w="3686" w:type="dxa"/>
            <w:shd w:val="clear" w:color="auto" w:fill="auto"/>
          </w:tcPr>
          <w:p w:rsidR="001158DD" w:rsidRPr="00A33CFC" w:rsidRDefault="001158DD" w:rsidP="00A33C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Акробатические   упражне</w:t>
            </w:r>
            <w:r w:rsidRPr="00A33CF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softHyphen/>
              <w:t>ния и комбинации</w:t>
            </w:r>
          </w:p>
        </w:tc>
        <w:tc>
          <w:tcPr>
            <w:tcW w:w="5528" w:type="dxa"/>
            <w:shd w:val="clear" w:color="auto" w:fill="auto"/>
          </w:tcPr>
          <w:p w:rsidR="001158DD" w:rsidRPr="00A33CFC" w:rsidRDefault="001158DD" w:rsidP="00A33CF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Описывают технику акробатических упражнений и составляют акробатические комбинации из числа разученных упражнений.</w:t>
            </w:r>
          </w:p>
        </w:tc>
        <w:tc>
          <w:tcPr>
            <w:tcW w:w="5529" w:type="dxa"/>
            <w:vMerge/>
            <w:shd w:val="clear" w:color="auto" w:fill="auto"/>
          </w:tcPr>
          <w:p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158DD" w:rsidRPr="00A33CFC" w:rsidTr="001158DD">
        <w:trPr>
          <w:trHeight w:val="151"/>
        </w:trPr>
        <w:tc>
          <w:tcPr>
            <w:tcW w:w="3686" w:type="dxa"/>
            <w:shd w:val="clear" w:color="auto" w:fill="auto"/>
          </w:tcPr>
          <w:p w:rsidR="001158DD" w:rsidRPr="00A33CFC" w:rsidRDefault="001158DD" w:rsidP="00A33C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Овладение и совершенствование техники пере</w:t>
            </w: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движений, остановок, по</w:t>
            </w: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воротов и стоек. Требования к технике без</w:t>
            </w: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опасности</w:t>
            </w:r>
          </w:p>
        </w:tc>
        <w:tc>
          <w:tcPr>
            <w:tcW w:w="5528" w:type="dxa"/>
            <w:shd w:val="clear" w:color="auto" w:fill="auto"/>
          </w:tcPr>
          <w:p w:rsidR="001158DD" w:rsidRPr="00A33CFC" w:rsidRDefault="001158DD" w:rsidP="00A33CFC">
            <w:pPr>
              <w:tabs>
                <w:tab w:val="left" w:pos="30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Описывают технику изучаемых игровых приёмов и действий, осваивают их самостоятельно, выяв</w:t>
            </w: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ляя и устраняя типичные ошибки. Взаимодействуют со сверстниками в процессе совместного освоения техники игровых при</w:t>
            </w: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ёмов и действий, соблюдают правила техники безопас</w:t>
            </w: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ности.</w:t>
            </w:r>
          </w:p>
        </w:tc>
        <w:tc>
          <w:tcPr>
            <w:tcW w:w="5529" w:type="dxa"/>
            <w:vMerge w:val="restart"/>
            <w:shd w:val="clear" w:color="auto" w:fill="auto"/>
          </w:tcPr>
          <w:p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Принимать и сохранять цели и задачи учебной деятельности, определять общие цели и пути их достижения.</w:t>
            </w:r>
          </w:p>
          <w:p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Определять наиболее эффективные способы достижения результата.</w:t>
            </w:r>
          </w:p>
          <w:p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Оценивать учебные действия в соответствии с поставленной задачей и условиями ее реализации.</w:t>
            </w:r>
          </w:p>
          <w:p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Владеть начальными сведениями о сущности и особенностях объектов, </w:t>
            </w:r>
            <w:r w:rsidRPr="00A33C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процессов и явлений действительности в соответствии с содержанием конкретного учебного предмета.</w:t>
            </w:r>
          </w:p>
          <w:p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Проявлять готовность конструктивно разрешать конфликты посредством учета интересов сторон и сотрудничества.</w:t>
            </w:r>
          </w:p>
          <w:p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Договариваться о распределении функций и ролей в совместной деятельности.</w:t>
            </w:r>
          </w:p>
          <w:p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Осуществлять взаимный контроль в совместной деятельности.</w:t>
            </w:r>
          </w:p>
          <w:p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Адекватно оценивать собственное поведение и поведение окружающих.</w:t>
            </w:r>
          </w:p>
          <w:p w:rsidR="001158DD" w:rsidRPr="00A33CFC" w:rsidRDefault="001158DD" w:rsidP="00A33CFC">
            <w:pPr>
              <w:tabs>
                <w:tab w:val="left" w:pos="30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1158DD" w:rsidRPr="00A33CFC" w:rsidRDefault="001158DD" w:rsidP="00A33CFC">
            <w:pPr>
              <w:tabs>
                <w:tab w:val="left" w:pos="30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CFC">
              <w:rPr>
                <w:rFonts w:ascii="Times New Roman" w:hAnsi="Times New Roman"/>
                <w:sz w:val="28"/>
                <w:szCs w:val="28"/>
              </w:rPr>
              <w:t>Сличать способ действия и его результат с заданным эталоном с целью обнаружения отклонений и отличий от эталона.</w:t>
            </w:r>
          </w:p>
          <w:p w:rsidR="001158DD" w:rsidRPr="00A33CFC" w:rsidRDefault="001158DD" w:rsidP="00A33CFC">
            <w:pPr>
              <w:tabs>
                <w:tab w:val="left" w:pos="30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158DD" w:rsidRPr="00A33CFC" w:rsidRDefault="001158DD" w:rsidP="00A33CFC">
            <w:pPr>
              <w:tabs>
                <w:tab w:val="left" w:pos="30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CFC">
              <w:rPr>
                <w:rFonts w:ascii="Times New Roman" w:hAnsi="Times New Roman"/>
                <w:sz w:val="28"/>
                <w:szCs w:val="28"/>
              </w:rPr>
              <w:t>Контролировать и оценивать процесс в результате своей деятельности.</w:t>
            </w:r>
          </w:p>
          <w:p w:rsidR="001158DD" w:rsidRPr="00A33CFC" w:rsidRDefault="001158DD" w:rsidP="00A33CFC">
            <w:pPr>
              <w:tabs>
                <w:tab w:val="left" w:pos="30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158DD" w:rsidRPr="00A33CFC" w:rsidRDefault="001158DD" w:rsidP="00A33CFC">
            <w:pPr>
              <w:tabs>
                <w:tab w:val="left" w:pos="30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CFC">
              <w:rPr>
                <w:rFonts w:ascii="Times New Roman" w:hAnsi="Times New Roman"/>
                <w:sz w:val="28"/>
                <w:szCs w:val="28"/>
              </w:rPr>
              <w:t>Вносить изменения в план действия.</w:t>
            </w:r>
          </w:p>
          <w:p w:rsidR="001158DD" w:rsidRPr="00A33CFC" w:rsidRDefault="001158DD" w:rsidP="00A33CFC">
            <w:pPr>
              <w:tabs>
                <w:tab w:val="left" w:pos="30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158DD" w:rsidRPr="00A33CFC" w:rsidRDefault="001158DD" w:rsidP="00A33CFC">
            <w:pPr>
              <w:tabs>
                <w:tab w:val="left" w:pos="30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CFC">
              <w:rPr>
                <w:rFonts w:ascii="Times New Roman" w:hAnsi="Times New Roman"/>
                <w:sz w:val="28"/>
                <w:szCs w:val="28"/>
              </w:rPr>
              <w:t xml:space="preserve">Ориентироваться в разнообразии способов решения задач; </w:t>
            </w:r>
          </w:p>
          <w:p w:rsidR="001158DD" w:rsidRPr="00A33CFC" w:rsidRDefault="001158DD" w:rsidP="00A33CFC">
            <w:pPr>
              <w:tabs>
                <w:tab w:val="left" w:pos="30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158DD" w:rsidRPr="00A33CFC" w:rsidRDefault="001158DD" w:rsidP="00A33CFC">
            <w:pPr>
              <w:tabs>
                <w:tab w:val="left" w:pos="30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CFC">
              <w:rPr>
                <w:rFonts w:ascii="Times New Roman" w:hAnsi="Times New Roman"/>
                <w:sz w:val="28"/>
                <w:szCs w:val="28"/>
              </w:rPr>
              <w:lastRenderedPageBreak/>
              <w:t>Самостоятельно создавать ход деятельности при решении проблем.</w:t>
            </w:r>
          </w:p>
          <w:p w:rsidR="001158DD" w:rsidRPr="00A33CFC" w:rsidRDefault="001158DD" w:rsidP="00A33CFC">
            <w:pPr>
              <w:tabs>
                <w:tab w:val="left" w:pos="30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158DD" w:rsidRPr="00A33CFC" w:rsidRDefault="001158DD" w:rsidP="00A33CFC">
            <w:pPr>
              <w:tabs>
                <w:tab w:val="left" w:pos="30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CFC">
              <w:rPr>
                <w:rFonts w:ascii="Times New Roman" w:hAnsi="Times New Roman"/>
                <w:sz w:val="28"/>
                <w:szCs w:val="28"/>
              </w:rPr>
              <w:t>Преобразовывать практическую задачу в образовательную.</w:t>
            </w:r>
          </w:p>
          <w:p w:rsidR="001158DD" w:rsidRPr="00A33CFC" w:rsidRDefault="001158DD" w:rsidP="00A33CFC">
            <w:pPr>
              <w:tabs>
                <w:tab w:val="left" w:pos="30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158DD" w:rsidRPr="00A33CFC" w:rsidRDefault="001158DD" w:rsidP="00A33CFC">
            <w:pPr>
              <w:tabs>
                <w:tab w:val="left" w:pos="30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CFC">
              <w:rPr>
                <w:rFonts w:ascii="Times New Roman" w:hAnsi="Times New Roman"/>
                <w:sz w:val="28"/>
                <w:szCs w:val="28"/>
              </w:rPr>
              <w:t>Задавать вопросы, обращаться за помощью, формулировать свои затруднения.</w:t>
            </w:r>
          </w:p>
          <w:p w:rsidR="001158DD" w:rsidRPr="00A33CFC" w:rsidRDefault="001158DD" w:rsidP="00A33CFC">
            <w:pPr>
              <w:tabs>
                <w:tab w:val="left" w:pos="30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158DD" w:rsidRPr="00A33CFC" w:rsidRDefault="001158DD" w:rsidP="00A33CFC">
            <w:pPr>
              <w:tabs>
                <w:tab w:val="left" w:pos="30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CFC">
              <w:rPr>
                <w:rFonts w:ascii="Times New Roman" w:hAnsi="Times New Roman"/>
                <w:sz w:val="28"/>
                <w:szCs w:val="28"/>
              </w:rPr>
              <w:t>Формулировать собственное мнение, слушать собеседника.</w:t>
            </w:r>
          </w:p>
          <w:p w:rsidR="001158DD" w:rsidRPr="00A33CFC" w:rsidRDefault="001158DD" w:rsidP="00A33CFC">
            <w:pPr>
              <w:tabs>
                <w:tab w:val="left" w:pos="30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158DD" w:rsidRPr="00A33CFC" w:rsidRDefault="001158DD" w:rsidP="00A33CFC">
            <w:pPr>
              <w:tabs>
                <w:tab w:val="left" w:pos="30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CFC">
              <w:rPr>
                <w:rFonts w:ascii="Times New Roman" w:hAnsi="Times New Roman"/>
                <w:sz w:val="28"/>
                <w:szCs w:val="28"/>
              </w:rPr>
              <w:t>Вести устный диалог; строить понятные для партнера высказывания.</w:t>
            </w:r>
          </w:p>
          <w:p w:rsidR="001158DD" w:rsidRPr="00A33CFC" w:rsidRDefault="001158DD" w:rsidP="00A33CFC">
            <w:pPr>
              <w:tabs>
                <w:tab w:val="left" w:pos="30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158DD" w:rsidRPr="00A33CFC" w:rsidRDefault="001158DD" w:rsidP="00A33C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Адекватно воспринимать предложения учителей </w:t>
            </w:r>
          </w:p>
          <w:p w:rsidR="001158DD" w:rsidRPr="00A33CFC" w:rsidRDefault="001158DD" w:rsidP="00A33C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 товарищей, родителей и других людей по исправлению допущенных ошибок.</w:t>
            </w:r>
          </w:p>
          <w:p w:rsidR="001158DD" w:rsidRPr="00A33CFC" w:rsidRDefault="001158DD" w:rsidP="00A33C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158DD" w:rsidRPr="00A33CFC" w:rsidRDefault="001158DD" w:rsidP="00A33C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hAnsi="Times New Roman"/>
                <w:sz w:val="28"/>
                <w:szCs w:val="28"/>
              </w:rPr>
              <w:t>Вносить необходимые изменения в действие после его завершения на основе оценки учета сделанных ошибок.</w:t>
            </w:r>
          </w:p>
        </w:tc>
      </w:tr>
      <w:tr w:rsidR="001158DD" w:rsidRPr="00A33CFC" w:rsidTr="001158DD">
        <w:trPr>
          <w:trHeight w:val="151"/>
        </w:trPr>
        <w:tc>
          <w:tcPr>
            <w:tcW w:w="3686" w:type="dxa"/>
            <w:shd w:val="clear" w:color="auto" w:fill="auto"/>
          </w:tcPr>
          <w:p w:rsidR="001158DD" w:rsidRPr="00A33CFC" w:rsidRDefault="001158DD" w:rsidP="00A33C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Освоение и совершенствование ловли и передач мяча</w:t>
            </w:r>
          </w:p>
        </w:tc>
        <w:tc>
          <w:tcPr>
            <w:tcW w:w="5528" w:type="dxa"/>
            <w:shd w:val="clear" w:color="auto" w:fill="auto"/>
          </w:tcPr>
          <w:p w:rsidR="001158DD" w:rsidRPr="00A33CFC" w:rsidRDefault="001158DD" w:rsidP="00A33CFC">
            <w:pPr>
              <w:tabs>
                <w:tab w:val="left" w:pos="30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Описывают технику изучаемых игровых приёмов и действий, осваивают их самостоятельно, выяв</w:t>
            </w: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 xml:space="preserve">ляя и устраняя типичные ошибки. Взаимодействуют со сверстниками в процессе совместного </w:t>
            </w: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освоения техники игровых приё</w:t>
            </w: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мов и действий, соблюдают правила техники безопас</w:t>
            </w: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ности.</w:t>
            </w:r>
          </w:p>
        </w:tc>
        <w:tc>
          <w:tcPr>
            <w:tcW w:w="5529" w:type="dxa"/>
            <w:vMerge/>
            <w:shd w:val="clear" w:color="auto" w:fill="auto"/>
          </w:tcPr>
          <w:p w:rsidR="001158DD" w:rsidRPr="00A33CFC" w:rsidRDefault="001158DD" w:rsidP="00A33CFC">
            <w:pPr>
              <w:tabs>
                <w:tab w:val="left" w:pos="30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158DD" w:rsidRPr="00A33CFC" w:rsidTr="001158DD">
        <w:trPr>
          <w:trHeight w:val="151"/>
        </w:trPr>
        <w:tc>
          <w:tcPr>
            <w:tcW w:w="3686" w:type="dxa"/>
            <w:shd w:val="clear" w:color="auto" w:fill="auto"/>
          </w:tcPr>
          <w:p w:rsidR="001158DD" w:rsidRPr="00A33CFC" w:rsidRDefault="001158DD" w:rsidP="00A33C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Освоение и совершенствование техники ведения мяча</w:t>
            </w:r>
          </w:p>
        </w:tc>
        <w:tc>
          <w:tcPr>
            <w:tcW w:w="5528" w:type="dxa"/>
            <w:shd w:val="clear" w:color="auto" w:fill="auto"/>
          </w:tcPr>
          <w:p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Описывают технику изучаемых игровых приёмов и действий, осваивают их самостоятельно, выяв</w:t>
            </w: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ляя и устраняя типичные ошибки. Взаимодействуют со сверстниками в процессе совместного освоения техники игровых при</w:t>
            </w: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ёмов и действий, соблюдают правила техники безопас</w:t>
            </w: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ности.</w:t>
            </w:r>
          </w:p>
        </w:tc>
        <w:tc>
          <w:tcPr>
            <w:tcW w:w="5529" w:type="dxa"/>
            <w:vMerge/>
            <w:shd w:val="clear" w:color="auto" w:fill="auto"/>
          </w:tcPr>
          <w:p w:rsidR="001158DD" w:rsidRPr="00A33CFC" w:rsidRDefault="001158DD" w:rsidP="00A33CFC">
            <w:pPr>
              <w:tabs>
                <w:tab w:val="left" w:pos="30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158DD" w:rsidRPr="00A33CFC" w:rsidTr="001158DD">
        <w:trPr>
          <w:trHeight w:val="151"/>
        </w:trPr>
        <w:tc>
          <w:tcPr>
            <w:tcW w:w="3686" w:type="dxa"/>
            <w:shd w:val="clear" w:color="auto" w:fill="auto"/>
          </w:tcPr>
          <w:p w:rsidR="001158DD" w:rsidRPr="00A33CFC" w:rsidRDefault="001158DD" w:rsidP="00A33C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Овладение и совершенствование техники брос</w:t>
            </w:r>
            <w:r w:rsidRPr="00A33CF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softHyphen/>
              <w:t>ков мяча</w:t>
            </w:r>
          </w:p>
        </w:tc>
        <w:tc>
          <w:tcPr>
            <w:tcW w:w="5528" w:type="dxa"/>
            <w:shd w:val="clear" w:color="auto" w:fill="auto"/>
          </w:tcPr>
          <w:p w:rsidR="001158DD" w:rsidRPr="00A33CFC" w:rsidRDefault="001158DD" w:rsidP="00A33CFC">
            <w:pPr>
              <w:tabs>
                <w:tab w:val="left" w:pos="30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Описывают технику изучаемых игровых приёмов и действий, осваивают их самостоятельно, выяв</w:t>
            </w: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ляя и устраняя типичные ошибки. Взаимодействуют со сверстниками в процессе совместного освоения техники игровых при</w:t>
            </w: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ёмов и действий, соблюдают правила техники безопас</w:t>
            </w: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ности.</w:t>
            </w:r>
          </w:p>
        </w:tc>
        <w:tc>
          <w:tcPr>
            <w:tcW w:w="5529" w:type="dxa"/>
            <w:vMerge/>
            <w:shd w:val="clear" w:color="auto" w:fill="auto"/>
          </w:tcPr>
          <w:p w:rsidR="001158DD" w:rsidRPr="00A33CFC" w:rsidRDefault="001158DD" w:rsidP="00A33CFC">
            <w:pPr>
              <w:tabs>
                <w:tab w:val="left" w:pos="30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158DD" w:rsidRPr="00A33CFC" w:rsidTr="001158DD">
        <w:trPr>
          <w:trHeight w:val="151"/>
        </w:trPr>
        <w:tc>
          <w:tcPr>
            <w:tcW w:w="3686" w:type="dxa"/>
            <w:shd w:val="clear" w:color="auto" w:fill="auto"/>
          </w:tcPr>
          <w:p w:rsidR="001158DD" w:rsidRPr="00A33CFC" w:rsidRDefault="001158DD" w:rsidP="00A33C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Освоение и совершенствование индивидуальной техники защиты</w:t>
            </w:r>
          </w:p>
        </w:tc>
        <w:tc>
          <w:tcPr>
            <w:tcW w:w="5528" w:type="dxa"/>
            <w:shd w:val="clear" w:color="auto" w:fill="auto"/>
          </w:tcPr>
          <w:p w:rsidR="001158DD" w:rsidRPr="00A33CFC" w:rsidRDefault="001158DD" w:rsidP="00A33CFC">
            <w:pPr>
              <w:shd w:val="clear" w:color="auto" w:fill="FFFFFF"/>
              <w:tabs>
                <w:tab w:val="left" w:pos="54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Описывают технику изучаемых игровых приёмов и действий, осваивают их самостоятельно, выяв</w:t>
            </w: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ляя и устраняя типичные ошибки. Взаимодействуют со сверстниками в процессе совместного освоения техники игровых приёмов и действий, соблюдают правила техники безопасности.</w:t>
            </w:r>
          </w:p>
        </w:tc>
        <w:tc>
          <w:tcPr>
            <w:tcW w:w="5529" w:type="dxa"/>
            <w:vMerge/>
            <w:shd w:val="clear" w:color="auto" w:fill="auto"/>
          </w:tcPr>
          <w:p w:rsidR="001158DD" w:rsidRPr="00A33CFC" w:rsidRDefault="001158DD" w:rsidP="00A33CFC">
            <w:pPr>
              <w:shd w:val="clear" w:color="auto" w:fill="FFFFFF"/>
              <w:tabs>
                <w:tab w:val="left" w:pos="54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</w:tr>
      <w:tr w:rsidR="001158DD" w:rsidRPr="00A33CFC" w:rsidTr="001158DD">
        <w:trPr>
          <w:trHeight w:val="151"/>
        </w:trPr>
        <w:tc>
          <w:tcPr>
            <w:tcW w:w="3686" w:type="dxa"/>
            <w:shd w:val="clear" w:color="auto" w:fill="auto"/>
          </w:tcPr>
          <w:p w:rsidR="001158DD" w:rsidRPr="00A33CFC" w:rsidRDefault="001158DD" w:rsidP="00A33CFC">
            <w:pPr>
              <w:shd w:val="clear" w:color="auto" w:fill="FFFFFF"/>
              <w:tabs>
                <w:tab w:val="left" w:pos="546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Освоение и совершенствование тактики </w:t>
            </w:r>
            <w:r w:rsidRPr="00A33CF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игры</w:t>
            </w:r>
          </w:p>
        </w:tc>
        <w:tc>
          <w:tcPr>
            <w:tcW w:w="5528" w:type="dxa"/>
            <w:shd w:val="clear" w:color="auto" w:fill="auto"/>
          </w:tcPr>
          <w:p w:rsidR="001158DD" w:rsidRPr="00A33CFC" w:rsidRDefault="001158DD" w:rsidP="00A33CFC">
            <w:pPr>
              <w:tabs>
                <w:tab w:val="left" w:pos="30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Моделируют технику освоенных игровых действий и приёмов, варьируют её в </w:t>
            </w: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зависимо</w:t>
            </w: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сти от ситуаций и условий, возникающих в про</w:t>
            </w: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цессе игровой деятельности. Взаимодействуют со сверстниками в процессе совместного освоения тактики игровых действий, соблюдают правила безопасности. Моделируют тактику освоенных игровых действий, варьируют её в зависимости от ситуа</w:t>
            </w: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ций и условий, возникающих в процессе игро</w:t>
            </w: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вой деятельности.</w:t>
            </w:r>
          </w:p>
        </w:tc>
        <w:tc>
          <w:tcPr>
            <w:tcW w:w="5529" w:type="dxa"/>
            <w:vMerge/>
            <w:shd w:val="clear" w:color="auto" w:fill="auto"/>
          </w:tcPr>
          <w:p w:rsidR="001158DD" w:rsidRPr="00A33CFC" w:rsidRDefault="001158DD" w:rsidP="00A33CFC">
            <w:pPr>
              <w:tabs>
                <w:tab w:val="left" w:pos="30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158DD" w:rsidRPr="00A33CFC" w:rsidTr="001158DD">
        <w:trPr>
          <w:trHeight w:val="151"/>
        </w:trPr>
        <w:tc>
          <w:tcPr>
            <w:tcW w:w="3686" w:type="dxa"/>
            <w:shd w:val="clear" w:color="auto" w:fill="auto"/>
          </w:tcPr>
          <w:p w:rsidR="001158DD" w:rsidRPr="00A33CFC" w:rsidRDefault="001158DD" w:rsidP="00A33C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Овладение игрой и комплекс</w:t>
            </w: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ное развитие психомотор</w:t>
            </w: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ных способностей</w:t>
            </w:r>
          </w:p>
        </w:tc>
        <w:tc>
          <w:tcPr>
            <w:tcW w:w="5528" w:type="dxa"/>
            <w:shd w:val="clear" w:color="auto" w:fill="auto"/>
          </w:tcPr>
          <w:p w:rsidR="001158DD" w:rsidRPr="00A33CFC" w:rsidRDefault="001158DD" w:rsidP="00A33CFC">
            <w:pPr>
              <w:tabs>
                <w:tab w:val="left" w:pos="30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Организуют совместные занятия баскетболом со сверстниками, осуществляют судейство игры. Выполняют правила игры, уважительно относят</w:t>
            </w: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ся к сопернику и управляют своими эмоциями. Определяют степень утомления организма во время игровой деятельности, используют игро</w:t>
            </w: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вые действия баскетбола для комплексного раз</w:t>
            </w: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вития физических способностей. Применяют правила подбора одежды для заня</w:t>
            </w: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тий на открытом воздухе, используют игру в бас</w:t>
            </w: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кетбол как средство активного отдыха.</w:t>
            </w:r>
          </w:p>
        </w:tc>
        <w:tc>
          <w:tcPr>
            <w:tcW w:w="5529" w:type="dxa"/>
            <w:vMerge/>
            <w:shd w:val="clear" w:color="auto" w:fill="auto"/>
          </w:tcPr>
          <w:p w:rsidR="001158DD" w:rsidRPr="00A33CFC" w:rsidRDefault="001158DD" w:rsidP="00A33CFC">
            <w:pPr>
              <w:tabs>
                <w:tab w:val="left" w:pos="30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158DD" w:rsidRPr="00A33CFC" w:rsidTr="001158DD">
        <w:trPr>
          <w:trHeight w:val="151"/>
        </w:trPr>
        <w:tc>
          <w:tcPr>
            <w:tcW w:w="3686" w:type="dxa"/>
            <w:shd w:val="clear" w:color="auto" w:fill="auto"/>
          </w:tcPr>
          <w:p w:rsidR="001158DD" w:rsidRPr="00A33CFC" w:rsidRDefault="001158DD" w:rsidP="00A33C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Овладение и совершенствование техники пере</w:t>
            </w: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движений, остановок, по</w:t>
            </w: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воротов и стоек. Требования к технике без</w:t>
            </w: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>опасности</w:t>
            </w:r>
          </w:p>
        </w:tc>
        <w:tc>
          <w:tcPr>
            <w:tcW w:w="5528" w:type="dxa"/>
            <w:shd w:val="clear" w:color="auto" w:fill="auto"/>
          </w:tcPr>
          <w:p w:rsidR="001158DD" w:rsidRPr="00A33CFC" w:rsidRDefault="001158DD" w:rsidP="00A33C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Описывают технику изучаемых игровых приёмов и действий, осваивают их самостоятельно, выяв</w:t>
            </w: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oftHyphen/>
              <w:t xml:space="preserve">ляя и устраняя типичные ошибки. Взаимодействуют со сверстниками в процессе совместного освоения техники игровых приёмов и </w:t>
            </w: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действий, соблюдают правила техники безопасности.</w:t>
            </w:r>
          </w:p>
        </w:tc>
        <w:tc>
          <w:tcPr>
            <w:tcW w:w="5529" w:type="dxa"/>
            <w:vMerge w:val="restart"/>
            <w:shd w:val="clear" w:color="auto" w:fill="auto"/>
          </w:tcPr>
          <w:p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Принимать и сохранять цели и задачи учебной деятельности, определять общие цели и пути их достижения.</w:t>
            </w:r>
          </w:p>
          <w:p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Определять наиболее эффективные способы достижения результата.</w:t>
            </w:r>
          </w:p>
          <w:p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Оценивать учебные действия в соответствии с поставленной задачей и условиями ее реализации.</w:t>
            </w:r>
          </w:p>
          <w:p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Владеть начальными сведениями о сущности и особенностях объектов, процессов и явлений действительности в соответствии с содержанием конкретного учебного предмета.</w:t>
            </w:r>
          </w:p>
          <w:p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Проявлять готовность конструктивно разрешать конфликты посредством учета интересов сторон и сотрудничества.</w:t>
            </w:r>
          </w:p>
          <w:p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Договариваться о распределении функций и ролей в совместной деятельности.</w:t>
            </w:r>
          </w:p>
          <w:p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Осуществлять взаимный контроль в совместной деятельности.</w:t>
            </w:r>
          </w:p>
          <w:p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Адекватно оценивать собственное поведение и поведение окружающих.</w:t>
            </w:r>
          </w:p>
          <w:p w:rsidR="001158DD" w:rsidRPr="00A33CFC" w:rsidRDefault="001158DD" w:rsidP="00A33CFC">
            <w:pPr>
              <w:tabs>
                <w:tab w:val="left" w:pos="30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CFC">
              <w:rPr>
                <w:rFonts w:ascii="Times New Roman" w:hAnsi="Times New Roman"/>
                <w:sz w:val="28"/>
                <w:szCs w:val="28"/>
              </w:rPr>
              <w:t>Сличать способ действия и его результат с заданным эталоном с целью обнаружения отклонений и отличий от эталона.</w:t>
            </w:r>
          </w:p>
          <w:p w:rsidR="001158DD" w:rsidRPr="00A33CFC" w:rsidRDefault="001158DD" w:rsidP="00A33CFC">
            <w:pPr>
              <w:tabs>
                <w:tab w:val="left" w:pos="30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CFC">
              <w:rPr>
                <w:rFonts w:ascii="Times New Roman" w:hAnsi="Times New Roman"/>
                <w:sz w:val="28"/>
                <w:szCs w:val="28"/>
              </w:rPr>
              <w:t>Контролировать и оценивать процесс в результате своей деятельности.</w:t>
            </w:r>
          </w:p>
          <w:p w:rsidR="001158DD" w:rsidRPr="00A33CFC" w:rsidRDefault="001158DD" w:rsidP="00A33CFC">
            <w:pPr>
              <w:tabs>
                <w:tab w:val="left" w:pos="30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CFC">
              <w:rPr>
                <w:rFonts w:ascii="Times New Roman" w:hAnsi="Times New Roman"/>
                <w:sz w:val="28"/>
                <w:szCs w:val="28"/>
              </w:rPr>
              <w:t>Вносить изменения в план действия.</w:t>
            </w:r>
          </w:p>
          <w:p w:rsidR="001158DD" w:rsidRPr="00A33CFC" w:rsidRDefault="001158DD" w:rsidP="00A33CFC">
            <w:pPr>
              <w:tabs>
                <w:tab w:val="left" w:pos="30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CFC">
              <w:rPr>
                <w:rFonts w:ascii="Times New Roman" w:hAnsi="Times New Roman"/>
                <w:sz w:val="28"/>
                <w:szCs w:val="28"/>
              </w:rPr>
              <w:t xml:space="preserve">Ориентироваться в разнообразии способов </w:t>
            </w:r>
            <w:r w:rsidRPr="00A33CFC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решения задач; </w:t>
            </w:r>
          </w:p>
          <w:p w:rsidR="001158DD" w:rsidRPr="00A33CFC" w:rsidRDefault="001158DD" w:rsidP="00A33CFC">
            <w:pPr>
              <w:tabs>
                <w:tab w:val="left" w:pos="30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CFC">
              <w:rPr>
                <w:rFonts w:ascii="Times New Roman" w:hAnsi="Times New Roman"/>
                <w:sz w:val="28"/>
                <w:szCs w:val="28"/>
              </w:rPr>
              <w:t>Самостоятельно создавать ход деятельности при решении проблем.</w:t>
            </w:r>
          </w:p>
          <w:p w:rsidR="001158DD" w:rsidRPr="00A33CFC" w:rsidRDefault="001158DD" w:rsidP="00A33CFC">
            <w:pPr>
              <w:tabs>
                <w:tab w:val="left" w:pos="30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CFC">
              <w:rPr>
                <w:rFonts w:ascii="Times New Roman" w:hAnsi="Times New Roman"/>
                <w:sz w:val="28"/>
                <w:szCs w:val="28"/>
              </w:rPr>
              <w:t>Преобразовывать практическую задачу в образовательную.</w:t>
            </w:r>
          </w:p>
          <w:p w:rsidR="001158DD" w:rsidRPr="00A33CFC" w:rsidRDefault="001158DD" w:rsidP="00A33CFC">
            <w:pPr>
              <w:tabs>
                <w:tab w:val="left" w:pos="30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CFC">
              <w:rPr>
                <w:rFonts w:ascii="Times New Roman" w:hAnsi="Times New Roman"/>
                <w:sz w:val="28"/>
                <w:szCs w:val="28"/>
              </w:rPr>
              <w:t>Задавать вопросы, обращаться за помощью, формулировать свои затруднения.</w:t>
            </w:r>
          </w:p>
          <w:p w:rsidR="001158DD" w:rsidRPr="00A33CFC" w:rsidRDefault="001158DD" w:rsidP="00A33CFC">
            <w:pPr>
              <w:tabs>
                <w:tab w:val="left" w:pos="30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CFC">
              <w:rPr>
                <w:rFonts w:ascii="Times New Roman" w:hAnsi="Times New Roman"/>
                <w:sz w:val="28"/>
                <w:szCs w:val="28"/>
              </w:rPr>
              <w:t>Формулировать собственное мнение, слушать собеседника.</w:t>
            </w:r>
          </w:p>
          <w:p w:rsidR="001158DD" w:rsidRPr="00A33CFC" w:rsidRDefault="001158DD" w:rsidP="00A33CFC">
            <w:pPr>
              <w:tabs>
                <w:tab w:val="left" w:pos="30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CFC">
              <w:rPr>
                <w:rFonts w:ascii="Times New Roman" w:hAnsi="Times New Roman"/>
                <w:sz w:val="28"/>
                <w:szCs w:val="28"/>
              </w:rPr>
              <w:t>Вести устный диалог; строить понятные для партнера высказывания.</w:t>
            </w:r>
          </w:p>
          <w:p w:rsidR="001158DD" w:rsidRPr="00A33CFC" w:rsidRDefault="001158DD" w:rsidP="00A33C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Адекватно вос</w:t>
            </w:r>
            <w:r w:rsidR="000835D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принимать предложения учителей  </w:t>
            </w:r>
            <w:r w:rsidRPr="00A33C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 товарищей, родителей и других людей по исправлению допущенных ошибок.</w:t>
            </w:r>
          </w:p>
          <w:p w:rsidR="001158DD" w:rsidRPr="00A33CFC" w:rsidRDefault="001158DD" w:rsidP="00A33C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1158DD" w:rsidRPr="00A33CFC" w:rsidTr="001158DD">
        <w:trPr>
          <w:trHeight w:val="151"/>
        </w:trPr>
        <w:tc>
          <w:tcPr>
            <w:tcW w:w="3686" w:type="dxa"/>
            <w:shd w:val="clear" w:color="auto" w:fill="auto"/>
          </w:tcPr>
          <w:p w:rsidR="001158DD" w:rsidRPr="00A33CFC" w:rsidRDefault="001158DD" w:rsidP="00A33CF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Освоение и совершенствование техники приёма и передач мяча</w:t>
            </w:r>
          </w:p>
        </w:tc>
        <w:tc>
          <w:tcPr>
            <w:tcW w:w="5528" w:type="dxa"/>
            <w:shd w:val="clear" w:color="auto" w:fill="auto"/>
          </w:tcPr>
          <w:p w:rsidR="001158DD" w:rsidRPr="00A33CFC" w:rsidRDefault="001158DD" w:rsidP="00A33CF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Описывают технику изучаемых игровых приёмов и действий, осваивают их самостоятельно, выявляя и устраняя типичные ошибки. Взаимодействуют со сверстниками в процессе совместного освоения техники игровых приёмов и действий, соблюдают правила техники безопасности.</w:t>
            </w:r>
          </w:p>
        </w:tc>
        <w:tc>
          <w:tcPr>
            <w:tcW w:w="5529" w:type="dxa"/>
            <w:vMerge/>
            <w:shd w:val="clear" w:color="auto" w:fill="auto"/>
          </w:tcPr>
          <w:p w:rsidR="001158DD" w:rsidRPr="00A33CFC" w:rsidRDefault="001158DD" w:rsidP="00A33CF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1158DD" w:rsidRPr="00A33CFC" w:rsidTr="001158DD">
        <w:trPr>
          <w:trHeight w:val="151"/>
        </w:trPr>
        <w:tc>
          <w:tcPr>
            <w:tcW w:w="3686" w:type="dxa"/>
            <w:shd w:val="clear" w:color="auto" w:fill="auto"/>
          </w:tcPr>
          <w:p w:rsidR="001158DD" w:rsidRPr="00A33CFC" w:rsidRDefault="001158DD" w:rsidP="00A33C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Овладение игрой и комп</w:t>
            </w:r>
            <w:r w:rsidRPr="00A33CF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softHyphen/>
              <w:t>лексное развитие психо</w:t>
            </w:r>
            <w:r w:rsidRPr="00A33CFC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softHyphen/>
              <w:t>моторных способностей</w:t>
            </w:r>
          </w:p>
        </w:tc>
        <w:tc>
          <w:tcPr>
            <w:tcW w:w="5528" w:type="dxa"/>
            <w:shd w:val="clear" w:color="auto" w:fill="auto"/>
          </w:tcPr>
          <w:p w:rsidR="001158DD" w:rsidRPr="00A33CFC" w:rsidRDefault="001158DD" w:rsidP="00A33CF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Организуют совместные занятия волейболом со сверстниками, осуществляют судейство игры. Выполняют правила игры, учатся уважительно относиться к сопернику и управлять своими эмоциями.</w:t>
            </w:r>
          </w:p>
          <w:p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Определяют степень утомления организма во время игровой деятельности, используют игровые действия волейбола для комплексного развития физических способностей. Применяют правила подбора одежды для занятий на открытом воздухе, используют игру в волейбол как средство активного отдыха.</w:t>
            </w:r>
          </w:p>
        </w:tc>
        <w:tc>
          <w:tcPr>
            <w:tcW w:w="5529" w:type="dxa"/>
            <w:vMerge/>
            <w:shd w:val="clear" w:color="auto" w:fill="auto"/>
          </w:tcPr>
          <w:p w:rsidR="001158DD" w:rsidRPr="00A33CFC" w:rsidRDefault="001158DD" w:rsidP="00A33CF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158DD" w:rsidRPr="00A33CFC" w:rsidTr="001158DD">
        <w:trPr>
          <w:trHeight w:val="151"/>
        </w:trPr>
        <w:tc>
          <w:tcPr>
            <w:tcW w:w="3686" w:type="dxa"/>
            <w:shd w:val="clear" w:color="auto" w:fill="auto"/>
          </w:tcPr>
          <w:p w:rsidR="001158DD" w:rsidRPr="00A33CFC" w:rsidRDefault="001158DD" w:rsidP="00A33C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3C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Овладение и совершенствование техники пере</w:t>
            </w:r>
            <w:r w:rsidRPr="00A33C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движений, остановок, по</w:t>
            </w:r>
            <w:r w:rsidRPr="00A33C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воротов и стоек. Требования к технике без</w:t>
            </w:r>
            <w:r w:rsidRPr="00A33C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опасности</w:t>
            </w:r>
          </w:p>
          <w:p w:rsidR="001158DD" w:rsidRPr="00A33CFC" w:rsidRDefault="001158DD" w:rsidP="00A33CFC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5528" w:type="dxa"/>
            <w:shd w:val="clear" w:color="auto" w:fill="auto"/>
          </w:tcPr>
          <w:p w:rsidR="001158DD" w:rsidRPr="00A33CFC" w:rsidRDefault="001158DD" w:rsidP="00A33CFC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33C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Описывают технику изучаемых игровых приёмов и действий, осваивают их самостоятельно, выяв</w:t>
            </w:r>
            <w:r w:rsidRPr="00A33C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softHyphen/>
              <w:t>ляя и устраняя типичные ошибки. Взаимодействуют со сверстниками в процессе совместного освоения техники игровых приёмов и действий, соблюдают правила техники безопасности.</w:t>
            </w:r>
          </w:p>
        </w:tc>
        <w:tc>
          <w:tcPr>
            <w:tcW w:w="5529" w:type="dxa"/>
            <w:vMerge w:val="restart"/>
            <w:shd w:val="clear" w:color="auto" w:fill="auto"/>
          </w:tcPr>
          <w:p w:rsidR="001158DD" w:rsidRPr="00A33CFC" w:rsidRDefault="001158DD" w:rsidP="000835DB">
            <w:pPr>
              <w:pStyle w:val="Standard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3CFC">
              <w:rPr>
                <w:rFonts w:ascii="Times New Roman" w:hAnsi="Times New Roman" w:cs="Times New Roman"/>
                <w:sz w:val="28"/>
                <w:szCs w:val="28"/>
              </w:rPr>
              <w:t>Принимать и сохранять цели и задачи учебной деятельности, определять общие цели и пути их достижения.</w:t>
            </w:r>
          </w:p>
          <w:p w:rsidR="001158DD" w:rsidRPr="00A33CFC" w:rsidRDefault="001158DD" w:rsidP="00A33CFC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3CFC">
              <w:rPr>
                <w:rFonts w:ascii="Times New Roman" w:hAnsi="Times New Roman" w:cs="Times New Roman"/>
                <w:sz w:val="28"/>
                <w:szCs w:val="28"/>
              </w:rPr>
              <w:t>Уметь организовать самостоятельную деятельность с учетом требований ее безопасности, сохранности инвентаря и оборудования, организации мест занятий.</w:t>
            </w:r>
          </w:p>
          <w:p w:rsidR="001158DD" w:rsidRPr="00A33CFC" w:rsidRDefault="001158DD" w:rsidP="00A33CFC">
            <w:pPr>
              <w:pStyle w:val="Standard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3CFC">
              <w:rPr>
                <w:rFonts w:ascii="Times New Roman" w:hAnsi="Times New Roman" w:cs="Times New Roman"/>
                <w:sz w:val="28"/>
                <w:szCs w:val="28"/>
              </w:rPr>
              <w:t xml:space="preserve">Сличать способ действия и его результат с заданным эталоном с целью обнаружения отклонений и отличий от эталона. </w:t>
            </w:r>
          </w:p>
          <w:p w:rsidR="001158DD" w:rsidRPr="00A33CFC" w:rsidRDefault="001158DD" w:rsidP="00A33CFC">
            <w:pPr>
              <w:pStyle w:val="Standard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3CFC">
              <w:rPr>
                <w:rFonts w:ascii="Times New Roman" w:hAnsi="Times New Roman" w:cs="Times New Roman"/>
                <w:sz w:val="28"/>
                <w:szCs w:val="28"/>
              </w:rPr>
              <w:t xml:space="preserve">Выбирать наиболее эффективные способы решения задач. </w:t>
            </w:r>
          </w:p>
          <w:p w:rsidR="001158DD" w:rsidRPr="00A33CFC" w:rsidRDefault="001158DD" w:rsidP="00A33CFC">
            <w:pPr>
              <w:pStyle w:val="Standard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3CF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Ориентироваться в разнообразии способов решения задач.</w:t>
            </w:r>
          </w:p>
          <w:p w:rsidR="001158DD" w:rsidRPr="00A33CFC" w:rsidRDefault="001158DD" w:rsidP="00A33C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3CFC">
              <w:rPr>
                <w:rFonts w:ascii="Times New Roman" w:hAnsi="Times New Roman" w:cs="Times New Roman"/>
                <w:sz w:val="28"/>
                <w:szCs w:val="28"/>
              </w:rPr>
              <w:t xml:space="preserve">Формулировать свои затруднения. Определять общую цель и пути ее достижения, предвосхищать результат. </w:t>
            </w:r>
          </w:p>
          <w:p w:rsidR="001158DD" w:rsidRPr="00A33CFC" w:rsidRDefault="001158DD" w:rsidP="00A33C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3CFC">
              <w:rPr>
                <w:rFonts w:ascii="Times New Roman" w:hAnsi="Times New Roman" w:cs="Times New Roman"/>
                <w:sz w:val="28"/>
                <w:szCs w:val="28"/>
              </w:rPr>
              <w:t xml:space="preserve">Выбирать наиболее эффективные способы решения задач; контролировать и оценивать процесс в результате своей деятельности. </w:t>
            </w:r>
          </w:p>
          <w:p w:rsidR="001158DD" w:rsidRPr="00A33CFC" w:rsidRDefault="001158DD" w:rsidP="00A33C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3CFC">
              <w:rPr>
                <w:rFonts w:ascii="Times New Roman" w:hAnsi="Times New Roman" w:cs="Times New Roman"/>
                <w:sz w:val="28"/>
                <w:szCs w:val="28"/>
              </w:rPr>
              <w:t>Самостоятельно создавать ход деятельности при решении проблем.</w:t>
            </w:r>
          </w:p>
          <w:p w:rsidR="001158DD" w:rsidRPr="00A33CFC" w:rsidRDefault="001158DD" w:rsidP="000835D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3CFC">
              <w:rPr>
                <w:rFonts w:ascii="Times New Roman" w:hAnsi="Times New Roman" w:cs="Times New Roman"/>
                <w:sz w:val="28"/>
                <w:szCs w:val="28"/>
              </w:rPr>
              <w:t>Формулировать собственное мнение, слушать собеседника; Разрешать конфликты на основе учета интер</w:t>
            </w:r>
            <w:r w:rsidR="000835DB">
              <w:rPr>
                <w:rFonts w:ascii="Times New Roman" w:hAnsi="Times New Roman" w:cs="Times New Roman"/>
                <w:sz w:val="28"/>
                <w:szCs w:val="28"/>
              </w:rPr>
              <w:t xml:space="preserve">есов и позиции всех участников. </w:t>
            </w:r>
            <w:r w:rsidRPr="00A33CFC">
              <w:rPr>
                <w:rFonts w:ascii="Times New Roman" w:hAnsi="Times New Roman" w:cs="Times New Roman"/>
                <w:sz w:val="28"/>
                <w:szCs w:val="28"/>
              </w:rPr>
              <w:t>Преобразовывать практическую задачу в образовательную.</w:t>
            </w:r>
          </w:p>
          <w:p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3CFC">
              <w:rPr>
                <w:rFonts w:ascii="Times New Roman" w:hAnsi="Times New Roman" w:cs="Times New Roman"/>
                <w:sz w:val="28"/>
                <w:szCs w:val="28"/>
              </w:rPr>
              <w:t>Осознанно строить сообщения в устной форме. Задавать вопросы, формулировать свою позицию.Договариваться о распределении ролей и функций в совместной деятельности.</w:t>
            </w:r>
          </w:p>
          <w:p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CFC">
              <w:rPr>
                <w:rFonts w:ascii="Times New Roman" w:hAnsi="Times New Roman" w:cs="Times New Roman"/>
                <w:sz w:val="28"/>
                <w:szCs w:val="28"/>
              </w:rPr>
              <w:t xml:space="preserve">Владеть базовыми предметными и межпредметными понятиями, отражающими существенные связи и </w:t>
            </w:r>
            <w:r w:rsidRPr="00A33CF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отношения между объектами и процессами.</w:t>
            </w:r>
          </w:p>
        </w:tc>
      </w:tr>
      <w:tr w:rsidR="001158DD" w:rsidRPr="00A33CFC" w:rsidTr="001158DD">
        <w:trPr>
          <w:trHeight w:val="151"/>
        </w:trPr>
        <w:tc>
          <w:tcPr>
            <w:tcW w:w="3686" w:type="dxa"/>
            <w:shd w:val="clear" w:color="auto" w:fill="auto"/>
          </w:tcPr>
          <w:p w:rsidR="001158DD" w:rsidRPr="00A33CFC" w:rsidRDefault="001158DD" w:rsidP="00A33CF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3C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Освоение и совершенствование техники приёма и передач мяча</w:t>
            </w:r>
          </w:p>
        </w:tc>
        <w:tc>
          <w:tcPr>
            <w:tcW w:w="5528" w:type="dxa"/>
            <w:shd w:val="clear" w:color="auto" w:fill="auto"/>
          </w:tcPr>
          <w:p w:rsidR="001158DD" w:rsidRPr="00A33CFC" w:rsidRDefault="001158DD" w:rsidP="00A33CFC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33CFC">
              <w:rPr>
                <w:rFonts w:ascii="Times New Roman" w:hAnsi="Times New Roman" w:cs="Times New Roman"/>
                <w:sz w:val="28"/>
                <w:szCs w:val="28"/>
              </w:rPr>
              <w:t xml:space="preserve">Описывают технику изучаемых игровых приёмов и действий, осваивают их самостоятельно, выявляя и устраняя </w:t>
            </w:r>
            <w:r w:rsidRPr="00A33CF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типичные ошибки. Взаимодействуют со сверстниками в процессе совместного освоения техники игровых приёмов и действий, соблюдают правила техники безопасности.</w:t>
            </w:r>
          </w:p>
        </w:tc>
        <w:tc>
          <w:tcPr>
            <w:tcW w:w="5529" w:type="dxa"/>
            <w:vMerge/>
            <w:shd w:val="clear" w:color="auto" w:fill="auto"/>
          </w:tcPr>
          <w:p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158DD" w:rsidRPr="00A33CFC" w:rsidTr="001158DD">
        <w:trPr>
          <w:trHeight w:val="151"/>
        </w:trPr>
        <w:tc>
          <w:tcPr>
            <w:tcW w:w="3686" w:type="dxa"/>
            <w:shd w:val="clear" w:color="auto" w:fill="auto"/>
          </w:tcPr>
          <w:p w:rsidR="001158DD" w:rsidRPr="00A33CFC" w:rsidRDefault="001158DD" w:rsidP="00A33CFC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33CF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Овладение игрой и комп</w:t>
            </w:r>
            <w:r w:rsidRPr="00A33CF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softHyphen/>
              <w:t>лексное развитие психо</w:t>
            </w:r>
            <w:r w:rsidRPr="00A33CF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softHyphen/>
              <w:t>моторных способностей</w:t>
            </w:r>
          </w:p>
        </w:tc>
        <w:tc>
          <w:tcPr>
            <w:tcW w:w="5528" w:type="dxa"/>
            <w:shd w:val="clear" w:color="auto" w:fill="auto"/>
          </w:tcPr>
          <w:p w:rsidR="001158DD" w:rsidRPr="00A33CFC" w:rsidRDefault="001158DD" w:rsidP="00A33CFC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33C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Организуют совместные занятия футболом со сверстниками, осуществляют судейство игры. Выполняют правила игры, учатся уважительно относиться к сопернику и управлять своими эмоциями.</w:t>
            </w:r>
          </w:p>
          <w:p w:rsidR="001158DD" w:rsidRPr="00A33CFC" w:rsidRDefault="001158DD" w:rsidP="00A33CFC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33CF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Определяют степень утомления организма во время игровой деятельности, используют игровые действия волейбола для комплексного развития физических способностей. Применяют правила подбора одежды для занятий на открытом воздухе, используют игру в футбол как средство активного отдыха.</w:t>
            </w:r>
          </w:p>
        </w:tc>
        <w:tc>
          <w:tcPr>
            <w:tcW w:w="5529" w:type="dxa"/>
            <w:vMerge/>
            <w:shd w:val="clear" w:color="auto" w:fill="auto"/>
          </w:tcPr>
          <w:p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158DD" w:rsidRPr="00A33CFC" w:rsidTr="001158DD">
        <w:trPr>
          <w:trHeight w:val="151"/>
        </w:trPr>
        <w:tc>
          <w:tcPr>
            <w:tcW w:w="3686" w:type="dxa"/>
            <w:shd w:val="clear" w:color="auto" w:fill="auto"/>
          </w:tcPr>
          <w:p w:rsidR="001158DD" w:rsidRPr="00A33CFC" w:rsidRDefault="001158DD" w:rsidP="00A33CFC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A33CFC">
              <w:rPr>
                <w:rFonts w:ascii="Times New Roman" w:hAnsi="Times New Roman"/>
                <w:sz w:val="28"/>
                <w:szCs w:val="28"/>
              </w:rPr>
              <w:lastRenderedPageBreak/>
              <w:t>Подготовка    к    выполнению    видов    испытаний (тестов)    и    нормативов,    предусмотренных Всероссийским физкультурно-спортивным комплексом "Готов к труду и обороне" (ГТО).</w:t>
            </w:r>
          </w:p>
        </w:tc>
        <w:tc>
          <w:tcPr>
            <w:tcW w:w="5528" w:type="dxa"/>
            <w:shd w:val="clear" w:color="auto" w:fill="auto"/>
          </w:tcPr>
          <w:p w:rsidR="001158DD" w:rsidRPr="00A33CFC" w:rsidRDefault="001158DD" w:rsidP="00A33C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A33CFC">
              <w:rPr>
                <w:rFonts w:ascii="Times New Roman" w:hAnsi="Times New Roman"/>
                <w:bCs/>
                <w:sz w:val="28"/>
                <w:szCs w:val="28"/>
              </w:rPr>
              <w:t xml:space="preserve">Выполняют подготовительные и подводящие упражнения к контрольным нормативам. </w:t>
            </w:r>
          </w:p>
          <w:p w:rsidR="001158DD" w:rsidRPr="00A33CFC" w:rsidRDefault="001158DD" w:rsidP="00A33C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1158DD" w:rsidRPr="00A33CFC" w:rsidRDefault="001158DD" w:rsidP="00A33C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A33CFC">
              <w:rPr>
                <w:rFonts w:ascii="Times New Roman" w:hAnsi="Times New Roman"/>
                <w:bCs/>
                <w:sz w:val="28"/>
                <w:szCs w:val="28"/>
              </w:rPr>
              <w:t>Развивают физические качества.</w:t>
            </w:r>
          </w:p>
          <w:p w:rsidR="001158DD" w:rsidRPr="00A33CFC" w:rsidRDefault="001158DD" w:rsidP="00A33C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1158DD" w:rsidRPr="00A33CFC" w:rsidRDefault="001158DD" w:rsidP="00A33CF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hAnsi="Times New Roman"/>
                <w:bCs/>
                <w:sz w:val="28"/>
                <w:szCs w:val="28"/>
              </w:rPr>
              <w:t>Описывают правильную технику и выполняют нормативы Всероссийского физкультурно-спортивного комплекса «Готов к труду и обороне (ГТО)».</w:t>
            </w:r>
          </w:p>
        </w:tc>
        <w:tc>
          <w:tcPr>
            <w:tcW w:w="5529" w:type="dxa"/>
            <w:shd w:val="clear" w:color="auto" w:fill="auto"/>
          </w:tcPr>
          <w:p w:rsidR="001158DD" w:rsidRPr="00A33CFC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CFC">
              <w:rPr>
                <w:rFonts w:ascii="Times New Roman" w:hAnsi="Times New Roman"/>
                <w:sz w:val="28"/>
                <w:szCs w:val="28"/>
              </w:rPr>
              <w:t>Определять общую цель и пути ее достижения, предвосхищать результат.</w:t>
            </w:r>
          </w:p>
          <w:p w:rsidR="001158DD" w:rsidRPr="00A33CFC" w:rsidRDefault="001158DD" w:rsidP="00A33CFC">
            <w:pPr>
              <w:pStyle w:val="Standard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CFC">
              <w:rPr>
                <w:rFonts w:ascii="Times New Roman" w:hAnsi="Times New Roman"/>
                <w:sz w:val="28"/>
                <w:szCs w:val="28"/>
              </w:rPr>
              <w:t>Ориентироваться в разнообразии способов решения задач.</w:t>
            </w:r>
          </w:p>
          <w:p w:rsidR="001158DD" w:rsidRPr="000835DB" w:rsidRDefault="001158DD" w:rsidP="000835DB">
            <w:pPr>
              <w:pStyle w:val="Standard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3CFC">
              <w:rPr>
                <w:rFonts w:ascii="Times New Roman" w:hAnsi="Times New Roman"/>
                <w:sz w:val="28"/>
                <w:szCs w:val="28"/>
              </w:rPr>
              <w:t xml:space="preserve">Выбирать наиболее эффективные способы решения задач. </w:t>
            </w:r>
          </w:p>
          <w:p w:rsidR="001158DD" w:rsidRPr="000835DB" w:rsidRDefault="001158DD" w:rsidP="00A33CF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33CFC">
              <w:rPr>
                <w:rFonts w:ascii="Times New Roman" w:eastAsia="Times New Roman" w:hAnsi="Times New Roman"/>
                <w:sz w:val="28"/>
                <w:szCs w:val="28"/>
              </w:rPr>
              <w:t>Уметь объяснять ошибки при выполнении упражнений.</w:t>
            </w:r>
          </w:p>
          <w:p w:rsidR="001158DD" w:rsidRPr="00A33CFC" w:rsidRDefault="001158DD" w:rsidP="00A33CF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33CFC">
              <w:rPr>
                <w:rFonts w:ascii="Times New Roman" w:hAnsi="Times New Roman"/>
                <w:sz w:val="28"/>
                <w:szCs w:val="28"/>
              </w:rPr>
              <w:t>Формулировать свои затруднения.</w:t>
            </w:r>
          </w:p>
        </w:tc>
      </w:tr>
    </w:tbl>
    <w:p w:rsidR="007E22FC" w:rsidRPr="00A33CFC" w:rsidRDefault="007E22FC" w:rsidP="00A33CF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3CFC" w:rsidRPr="00A33CFC" w:rsidRDefault="00A33CFC" w:rsidP="000835D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33C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Аннотация</w:t>
      </w:r>
    </w:p>
    <w:p w:rsidR="00A33CFC" w:rsidRPr="00A33CFC" w:rsidRDefault="00A33CFC" w:rsidP="00A33CF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33CFC">
        <w:rPr>
          <w:rFonts w:ascii="Times New Roman" w:hAnsi="Times New Roman"/>
          <w:sz w:val="28"/>
          <w:szCs w:val="28"/>
        </w:rPr>
        <w:t xml:space="preserve">Рабочая программа по физической культуре составлена на основе Федерального государственного образовательного стандарта </w:t>
      </w:r>
      <w:r w:rsidRPr="00A33CFC">
        <w:rPr>
          <w:rFonts w:ascii="Times New Roman" w:hAnsi="Times New Roman"/>
          <w:bCs/>
          <w:sz w:val="28"/>
          <w:szCs w:val="28"/>
        </w:rPr>
        <w:t xml:space="preserve">среднего общего образования, </w:t>
      </w:r>
      <w:r w:rsidRPr="00A33CFC">
        <w:rPr>
          <w:rStyle w:val="FontStyle43"/>
          <w:sz w:val="28"/>
          <w:szCs w:val="28"/>
        </w:rPr>
        <w:t xml:space="preserve">утвержденного приказом Министерства образования и науки Российской Федерации от 06.10.2009 г. №413; приказа Министерства образования и науки Российской Федерации «О внесении изменений в федеральный государственный образовательный стандарт основного среднего образования» от 31.12.2015 г. №1578; </w:t>
      </w:r>
      <w:r w:rsidRPr="00A33CFC">
        <w:rPr>
          <w:rFonts w:ascii="Times New Roman" w:hAnsi="Times New Roman"/>
          <w:sz w:val="28"/>
          <w:szCs w:val="28"/>
        </w:rPr>
        <w:t xml:space="preserve">авторской программы по физической культуре 10-11 классы, В.И. Лях, издательство М.: «Просвещение», 2012г. </w:t>
      </w:r>
    </w:p>
    <w:p w:rsidR="00A33CFC" w:rsidRPr="00A33CFC" w:rsidRDefault="00A33CFC" w:rsidP="00A33CF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33CFC">
        <w:rPr>
          <w:rFonts w:ascii="Times New Roman" w:hAnsi="Times New Roman"/>
          <w:sz w:val="28"/>
          <w:szCs w:val="28"/>
        </w:rPr>
        <w:t xml:space="preserve">Рабочая программа обеспечена учебниками: </w:t>
      </w:r>
    </w:p>
    <w:p w:rsidR="00A33CFC" w:rsidRPr="00A33CFC" w:rsidRDefault="00A33CFC" w:rsidP="00A33C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33CFC">
        <w:rPr>
          <w:rFonts w:ascii="Times New Roman" w:hAnsi="Times New Roman"/>
          <w:color w:val="000000"/>
          <w:sz w:val="28"/>
          <w:szCs w:val="28"/>
        </w:rPr>
        <w:t xml:space="preserve">Физическая культура. 10-11 классы / под ред. В. </w:t>
      </w:r>
      <w:r w:rsidR="002231E1">
        <w:rPr>
          <w:rFonts w:ascii="Times New Roman" w:hAnsi="Times New Roman"/>
          <w:color w:val="000000"/>
          <w:sz w:val="28"/>
          <w:szCs w:val="28"/>
        </w:rPr>
        <w:t>И. Ляха. – М.: Просвещение, 2017</w:t>
      </w:r>
      <w:r w:rsidRPr="00A33CFC">
        <w:rPr>
          <w:rFonts w:ascii="Times New Roman" w:hAnsi="Times New Roman"/>
          <w:color w:val="000000"/>
          <w:sz w:val="28"/>
          <w:szCs w:val="28"/>
        </w:rPr>
        <w:t>.</w:t>
      </w:r>
    </w:p>
    <w:p w:rsidR="00A33CFC" w:rsidRPr="00A33CFC" w:rsidRDefault="00A33CFC" w:rsidP="00A33C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33CFC" w:rsidRPr="00A33CFC" w:rsidRDefault="00A33CFC" w:rsidP="00A33CFC">
      <w:pPr>
        <w:pStyle w:val="afff1"/>
        <w:jc w:val="both"/>
        <w:rPr>
          <w:rFonts w:ascii="Times New Roman" w:hAnsi="Times New Roman"/>
          <w:sz w:val="28"/>
          <w:szCs w:val="28"/>
        </w:rPr>
      </w:pPr>
      <w:r w:rsidRPr="00A33CFC">
        <w:rPr>
          <w:rFonts w:ascii="Times New Roman" w:hAnsi="Times New Roman"/>
          <w:b/>
          <w:sz w:val="28"/>
          <w:szCs w:val="28"/>
        </w:rPr>
        <w:t xml:space="preserve">Целью </w:t>
      </w:r>
      <w:r w:rsidRPr="00A33CFC">
        <w:rPr>
          <w:rFonts w:ascii="Times New Roman" w:hAnsi="Times New Roman"/>
          <w:sz w:val="28"/>
          <w:szCs w:val="28"/>
        </w:rPr>
        <w:t>физического воспитания на уровне среднего общего образования является содействие всестороннему развитию личности посредством формирования физической культуры личности школьника. Слагаемыми физической культуры являются: крепкое здоровье, хорошее физическое развитие, оптимальный уровень двигательных способностей, знания и навыки в области физической культуры, мотивы и освоенные способы (умения) осуществлять физкультурно-оздоровительную и спортивную деятельность.</w:t>
      </w:r>
    </w:p>
    <w:p w:rsidR="00A33CFC" w:rsidRPr="00A33CFC" w:rsidRDefault="00A33CFC" w:rsidP="00A33CFC">
      <w:pPr>
        <w:pStyle w:val="afff1"/>
        <w:jc w:val="both"/>
        <w:rPr>
          <w:rFonts w:ascii="Times New Roman" w:hAnsi="Times New Roman"/>
          <w:b/>
          <w:sz w:val="28"/>
          <w:szCs w:val="28"/>
        </w:rPr>
      </w:pPr>
      <w:r w:rsidRPr="00A33CFC">
        <w:rPr>
          <w:rFonts w:ascii="Times New Roman" w:hAnsi="Times New Roman"/>
          <w:b/>
          <w:sz w:val="28"/>
          <w:szCs w:val="28"/>
        </w:rPr>
        <w:t>Задачи:</w:t>
      </w:r>
    </w:p>
    <w:p w:rsidR="00A33CFC" w:rsidRPr="00A33CFC" w:rsidRDefault="00A33CFC" w:rsidP="00A33CFC">
      <w:pPr>
        <w:pStyle w:val="afff1"/>
        <w:jc w:val="both"/>
        <w:rPr>
          <w:rFonts w:ascii="Times New Roman" w:hAnsi="Times New Roman"/>
          <w:sz w:val="28"/>
          <w:szCs w:val="28"/>
        </w:rPr>
      </w:pPr>
      <w:r w:rsidRPr="00A33CFC">
        <w:rPr>
          <w:rFonts w:ascii="Times New Roman" w:hAnsi="Times New Roman"/>
          <w:sz w:val="28"/>
          <w:szCs w:val="28"/>
        </w:rPr>
        <w:lastRenderedPageBreak/>
        <w:t>- содействие гармоничному физическому развитию, выработку умений использовать физические упражнения, гигиенические процедуры и условия внешней среды для укрепления состояния здоровья, противостояния стрессам;</w:t>
      </w:r>
    </w:p>
    <w:p w:rsidR="00A33CFC" w:rsidRPr="00A33CFC" w:rsidRDefault="00A33CFC" w:rsidP="00A33CFC">
      <w:pPr>
        <w:pStyle w:val="afff1"/>
        <w:jc w:val="both"/>
        <w:rPr>
          <w:rFonts w:ascii="Times New Roman" w:hAnsi="Times New Roman"/>
          <w:sz w:val="28"/>
          <w:szCs w:val="28"/>
        </w:rPr>
      </w:pPr>
      <w:r w:rsidRPr="00A33CFC">
        <w:rPr>
          <w:rFonts w:ascii="Times New Roman" w:hAnsi="Times New Roman"/>
          <w:sz w:val="28"/>
          <w:szCs w:val="28"/>
        </w:rPr>
        <w:t>- формирование общественных и личностных представлений о престижности высокого уровня здоровья и разносторонней физиологической подготовленности;</w:t>
      </w:r>
    </w:p>
    <w:p w:rsidR="00A33CFC" w:rsidRPr="00A33CFC" w:rsidRDefault="00A33CFC" w:rsidP="00A33CFC">
      <w:pPr>
        <w:pStyle w:val="afff1"/>
        <w:jc w:val="both"/>
        <w:rPr>
          <w:rFonts w:ascii="Times New Roman" w:hAnsi="Times New Roman"/>
          <w:sz w:val="28"/>
          <w:szCs w:val="28"/>
        </w:rPr>
      </w:pPr>
      <w:r w:rsidRPr="00A33CFC">
        <w:rPr>
          <w:rFonts w:ascii="Times New Roman" w:hAnsi="Times New Roman"/>
          <w:sz w:val="28"/>
          <w:szCs w:val="28"/>
        </w:rPr>
        <w:t>- расширение двигательного опыта посредством овладения новыми двигательными действиями и формирование умений применять их в различных по сложности условиях;</w:t>
      </w:r>
    </w:p>
    <w:p w:rsidR="00A33CFC" w:rsidRPr="00A33CFC" w:rsidRDefault="00A33CFC" w:rsidP="00A33CFC">
      <w:pPr>
        <w:pStyle w:val="afff1"/>
        <w:jc w:val="both"/>
        <w:rPr>
          <w:rFonts w:ascii="Times New Roman" w:hAnsi="Times New Roman"/>
          <w:sz w:val="28"/>
          <w:szCs w:val="28"/>
        </w:rPr>
      </w:pPr>
      <w:r w:rsidRPr="00A33CFC">
        <w:rPr>
          <w:rFonts w:ascii="Times New Roman" w:hAnsi="Times New Roman"/>
          <w:sz w:val="28"/>
          <w:szCs w:val="28"/>
        </w:rPr>
        <w:t>- дальнейшее развитие кондиционных (силовых скоростно-силовых, выносливости, скорости и гибкости) и координационных (быстроты перестроения двигательных действий, согласования, способностей к произвольному расслаблению мышц, вестибулярной устойчивости и др.) способностей;</w:t>
      </w:r>
    </w:p>
    <w:p w:rsidR="00A33CFC" w:rsidRPr="00A33CFC" w:rsidRDefault="00A33CFC" w:rsidP="00A33CFC">
      <w:pPr>
        <w:pStyle w:val="afff1"/>
        <w:jc w:val="both"/>
        <w:rPr>
          <w:rFonts w:ascii="Times New Roman" w:hAnsi="Times New Roman"/>
          <w:sz w:val="28"/>
          <w:szCs w:val="28"/>
        </w:rPr>
      </w:pPr>
      <w:r w:rsidRPr="00A33CFC">
        <w:rPr>
          <w:rFonts w:ascii="Times New Roman" w:hAnsi="Times New Roman"/>
          <w:sz w:val="28"/>
          <w:szCs w:val="28"/>
        </w:rPr>
        <w:t>- формирование знаний о закономерностях двигательной активности, спортивной тренировке, значении занятий физической культурой для будущей трудовой деятельности, выполнении функции отцовства и материнства, подготовку' к службе в армии;</w:t>
      </w:r>
    </w:p>
    <w:p w:rsidR="00A33CFC" w:rsidRPr="00A33CFC" w:rsidRDefault="00A33CFC" w:rsidP="00A33CFC">
      <w:pPr>
        <w:pStyle w:val="afff1"/>
        <w:jc w:val="both"/>
        <w:rPr>
          <w:rFonts w:ascii="Times New Roman" w:hAnsi="Times New Roman"/>
          <w:sz w:val="28"/>
          <w:szCs w:val="28"/>
        </w:rPr>
      </w:pPr>
      <w:r w:rsidRPr="00A33CFC">
        <w:rPr>
          <w:rFonts w:ascii="Times New Roman" w:hAnsi="Times New Roman"/>
          <w:sz w:val="28"/>
          <w:szCs w:val="28"/>
        </w:rPr>
        <w:t>- закрепление потребности к регулярным занятиям физическими упражнениями и избранным видом спорта;</w:t>
      </w:r>
    </w:p>
    <w:p w:rsidR="00A33CFC" w:rsidRPr="00A33CFC" w:rsidRDefault="00A33CFC" w:rsidP="00A33CFC">
      <w:pPr>
        <w:pStyle w:val="afff1"/>
        <w:jc w:val="both"/>
        <w:rPr>
          <w:rFonts w:ascii="Times New Roman" w:hAnsi="Times New Roman" w:cs="Times New Roman"/>
          <w:sz w:val="28"/>
          <w:szCs w:val="28"/>
        </w:rPr>
      </w:pPr>
      <w:r w:rsidRPr="00A33CFC">
        <w:rPr>
          <w:rFonts w:ascii="Times New Roman" w:hAnsi="Times New Roman"/>
          <w:sz w:val="28"/>
          <w:szCs w:val="28"/>
        </w:rPr>
        <w:t xml:space="preserve">- </w:t>
      </w:r>
      <w:r w:rsidRPr="00A33CFC">
        <w:rPr>
          <w:rFonts w:ascii="Times New Roman" w:hAnsi="Times New Roman" w:cs="Times New Roman"/>
          <w:sz w:val="28"/>
          <w:szCs w:val="28"/>
        </w:rPr>
        <w:t>формирование адекватной самооценки личности, нравственного самосознания мировоззрения, коллективизма, развитие целеустремленности, уверенности, выдержки, самообладания;</w:t>
      </w:r>
    </w:p>
    <w:p w:rsidR="00A33CFC" w:rsidRPr="00A33CFC" w:rsidRDefault="00A33CFC" w:rsidP="00A33CFC">
      <w:pPr>
        <w:pStyle w:val="afff1"/>
        <w:jc w:val="both"/>
        <w:rPr>
          <w:rFonts w:ascii="Times New Roman" w:hAnsi="Times New Roman" w:cs="Times New Roman"/>
          <w:sz w:val="28"/>
          <w:szCs w:val="28"/>
        </w:rPr>
      </w:pPr>
      <w:r w:rsidRPr="00A33CFC">
        <w:rPr>
          <w:rFonts w:ascii="Times New Roman" w:hAnsi="Times New Roman" w:cs="Times New Roman"/>
          <w:sz w:val="28"/>
          <w:szCs w:val="28"/>
        </w:rPr>
        <w:t>- дальнейшее развитие психических процессов и обучение основам психической регуляции.</w:t>
      </w:r>
    </w:p>
    <w:p w:rsidR="00A33CFC" w:rsidRPr="00A33CFC" w:rsidRDefault="00A33CFC" w:rsidP="00A33CFC">
      <w:pPr>
        <w:pStyle w:val="affc"/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A33CFC" w:rsidRPr="00A33CFC" w:rsidRDefault="00A33CFC" w:rsidP="00A33CFC">
      <w:pPr>
        <w:pStyle w:val="affc"/>
        <w:spacing w:line="240" w:lineRule="auto"/>
        <w:jc w:val="both"/>
        <w:rPr>
          <w:rFonts w:ascii="Times New Roman" w:hAnsi="Times New Roman" w:cstheme="minorBidi"/>
          <w:b/>
          <w:sz w:val="28"/>
          <w:szCs w:val="28"/>
        </w:rPr>
      </w:pPr>
      <w:r w:rsidRPr="00A33CFC">
        <w:rPr>
          <w:rFonts w:ascii="Times New Roman" w:hAnsi="Times New Roman"/>
          <w:b/>
          <w:sz w:val="28"/>
          <w:szCs w:val="28"/>
        </w:rPr>
        <w:t>Общая характеристика учебного курса</w:t>
      </w:r>
    </w:p>
    <w:p w:rsidR="00A33CFC" w:rsidRPr="00A33CFC" w:rsidRDefault="00A33CFC" w:rsidP="00A33CFC">
      <w:pPr>
        <w:spacing w:before="100" w:beforeAutospacing="1" w:after="100" w:afterAutospacing="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33CFC">
        <w:rPr>
          <w:rFonts w:ascii="Times New Roman" w:hAnsi="Times New Roman" w:cs="Times New Roman"/>
          <w:sz w:val="28"/>
          <w:szCs w:val="28"/>
        </w:rPr>
        <w:t>Учебный предмет «Физическая культура» призван сформировать у обучающихся устойчивые мотивы и потребности в бережном отношении к своему здоровью и физической подготовленности, в целостном развитии физических и психических качеств, творческом использовании средств физической культуры в организации здорового образа жизни. В процессе освоения учебного материала данной области обеспечивается формирование целостного представления о единстве биологического, психического и социального в человеке, законах и закономерностях развития и совершенствования его психофизической природы.</w:t>
      </w:r>
    </w:p>
    <w:p w:rsidR="00A33CFC" w:rsidRPr="00A33CFC" w:rsidRDefault="00A33CFC" w:rsidP="00A33CFC">
      <w:pPr>
        <w:pStyle w:val="affc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A33CFC" w:rsidRPr="00A33CFC" w:rsidRDefault="00A33CFC" w:rsidP="00A33CFC">
      <w:pPr>
        <w:pStyle w:val="affc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A33CFC">
        <w:rPr>
          <w:rFonts w:ascii="Times New Roman" w:hAnsi="Times New Roman"/>
          <w:b/>
          <w:sz w:val="28"/>
          <w:szCs w:val="28"/>
        </w:rPr>
        <w:t>Место предмета в учебном плане</w:t>
      </w:r>
    </w:p>
    <w:p w:rsidR="00A33CFC" w:rsidRPr="00A33CFC" w:rsidRDefault="00A33CFC" w:rsidP="00A33CFC">
      <w:pPr>
        <w:pStyle w:val="affc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A33CFC" w:rsidRPr="00A33CFC" w:rsidRDefault="00A33CFC" w:rsidP="00A33CFC">
      <w:p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 w:rsidRPr="00A33CFC">
        <w:rPr>
          <w:rFonts w:ascii="Times New Roman" w:hAnsi="Times New Roman"/>
          <w:sz w:val="28"/>
          <w:szCs w:val="28"/>
        </w:rPr>
        <w:t>Физическая культура — обязательный учебный курс в общеобразовательных учреждениях. Предмет «Физическая культура» в основной школе входит в предметную область «Физическая культура и основы безопасности жизнедеятельности» и является основой физического воспитания школьников.</w:t>
      </w:r>
    </w:p>
    <w:p w:rsidR="00A33CFC" w:rsidRPr="00A33CFC" w:rsidRDefault="00A33CFC" w:rsidP="00A33CFC">
      <w:pPr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 w:rsidRPr="00A33CFC">
        <w:rPr>
          <w:rFonts w:ascii="Times New Roman" w:hAnsi="Times New Roman"/>
          <w:sz w:val="28"/>
          <w:szCs w:val="28"/>
        </w:rPr>
        <w:t>Курс «Физическая культура» изуча</w:t>
      </w:r>
      <w:r w:rsidR="000835DB">
        <w:rPr>
          <w:rFonts w:ascii="Times New Roman" w:hAnsi="Times New Roman"/>
          <w:sz w:val="28"/>
          <w:szCs w:val="28"/>
        </w:rPr>
        <w:t>ется в 10-11 классе из расчёта 3 ч в неделю: в 10 классе — 102</w:t>
      </w:r>
      <w:r w:rsidRPr="00A33CFC">
        <w:rPr>
          <w:rFonts w:ascii="Times New Roman" w:hAnsi="Times New Roman"/>
          <w:sz w:val="28"/>
          <w:szCs w:val="28"/>
        </w:rPr>
        <w:t xml:space="preserve"> ч, </w:t>
      </w:r>
      <w:r w:rsidR="000835DB">
        <w:rPr>
          <w:rFonts w:ascii="Times New Roman" w:hAnsi="Times New Roman"/>
          <w:sz w:val="28"/>
          <w:szCs w:val="28"/>
        </w:rPr>
        <w:t>в 11 классе — 102</w:t>
      </w:r>
      <w:r w:rsidRPr="00A33CFC">
        <w:rPr>
          <w:rFonts w:ascii="Times New Roman" w:hAnsi="Times New Roman"/>
          <w:sz w:val="28"/>
          <w:szCs w:val="28"/>
        </w:rPr>
        <w:t xml:space="preserve"> ч. Раб</w:t>
      </w:r>
      <w:r w:rsidR="000835DB">
        <w:rPr>
          <w:rFonts w:ascii="Times New Roman" w:hAnsi="Times New Roman"/>
          <w:sz w:val="28"/>
          <w:szCs w:val="28"/>
        </w:rPr>
        <w:t>очая программа рассчитана на 204ч на два года обучения (по 3</w:t>
      </w:r>
      <w:r w:rsidRPr="00A33CFC">
        <w:rPr>
          <w:rFonts w:ascii="Times New Roman" w:hAnsi="Times New Roman"/>
          <w:sz w:val="28"/>
          <w:szCs w:val="28"/>
        </w:rPr>
        <w:t xml:space="preserve"> ч в неделю).</w:t>
      </w:r>
    </w:p>
    <w:p w:rsidR="00A33CFC" w:rsidRPr="00A33CFC" w:rsidRDefault="00A33CFC" w:rsidP="00A33CFC">
      <w:pPr>
        <w:jc w:val="both"/>
        <w:rPr>
          <w:sz w:val="28"/>
          <w:szCs w:val="28"/>
        </w:rPr>
      </w:pPr>
    </w:p>
    <w:p w:rsidR="00A33CFC" w:rsidRPr="00A33CFC" w:rsidRDefault="00A33CFC" w:rsidP="00A33CFC">
      <w:pPr>
        <w:pStyle w:val="affc"/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E22FC" w:rsidRPr="00A33CFC" w:rsidRDefault="007E22FC" w:rsidP="00A33CFC">
      <w:pPr>
        <w:pStyle w:val="Default"/>
        <w:jc w:val="both"/>
        <w:rPr>
          <w:b/>
          <w:bCs/>
          <w:sz w:val="28"/>
          <w:szCs w:val="28"/>
        </w:rPr>
      </w:pPr>
    </w:p>
    <w:sectPr w:rsidR="007E22FC" w:rsidRPr="00A33CFC" w:rsidSect="00BA1E75">
      <w:footerReference w:type="even" r:id="rId10"/>
      <w:footerReference w:type="default" r:id="rId11"/>
      <w:type w:val="continuous"/>
      <w:pgSz w:w="16838" w:h="11906" w:orient="landscape"/>
      <w:pgMar w:top="709" w:right="709" w:bottom="426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6718" w:rsidRDefault="00CA6718">
      <w:pPr>
        <w:spacing w:after="0" w:line="240" w:lineRule="auto"/>
      </w:pPr>
      <w:r>
        <w:separator/>
      </w:r>
    </w:p>
  </w:endnote>
  <w:endnote w:type="continuationSeparator" w:id="0">
    <w:p w:rsidR="00CA6718" w:rsidRDefault="00CA67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ragmaticaC">
    <w:altName w:val="Courier New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FuturisC">
    <w:altName w:val="Courier New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3CFC" w:rsidRDefault="00436FEB" w:rsidP="00A33CFC">
    <w:pPr>
      <w:pStyle w:val="af6"/>
      <w:framePr w:wrap="around" w:vAnchor="text" w:hAnchor="margin" w:xAlign="right" w:y="1"/>
      <w:rPr>
        <w:rStyle w:val="aff6"/>
      </w:rPr>
    </w:pPr>
    <w:r>
      <w:rPr>
        <w:rStyle w:val="aff6"/>
      </w:rPr>
      <w:fldChar w:fldCharType="begin"/>
    </w:r>
    <w:r w:rsidR="00A33CFC">
      <w:rPr>
        <w:rStyle w:val="aff6"/>
      </w:rPr>
      <w:instrText xml:space="preserve">PAGE  </w:instrText>
    </w:r>
    <w:r>
      <w:rPr>
        <w:rStyle w:val="aff6"/>
      </w:rPr>
      <w:fldChar w:fldCharType="end"/>
    </w:r>
  </w:p>
  <w:p w:rsidR="00A33CFC" w:rsidRDefault="00A33CFC" w:rsidP="00C1194A">
    <w:pPr>
      <w:pStyle w:val="af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3CFC" w:rsidRDefault="00436FEB" w:rsidP="00A33CFC">
    <w:pPr>
      <w:pStyle w:val="af6"/>
      <w:framePr w:wrap="around" w:vAnchor="text" w:hAnchor="margin" w:xAlign="right" w:y="1"/>
      <w:rPr>
        <w:rStyle w:val="aff6"/>
      </w:rPr>
    </w:pPr>
    <w:r>
      <w:rPr>
        <w:rStyle w:val="aff6"/>
      </w:rPr>
      <w:fldChar w:fldCharType="begin"/>
    </w:r>
    <w:r w:rsidR="00A33CFC">
      <w:rPr>
        <w:rStyle w:val="aff6"/>
      </w:rPr>
      <w:instrText xml:space="preserve">PAGE  </w:instrText>
    </w:r>
    <w:r>
      <w:rPr>
        <w:rStyle w:val="aff6"/>
      </w:rPr>
      <w:fldChar w:fldCharType="separate"/>
    </w:r>
    <w:r w:rsidR="00FE3C18">
      <w:rPr>
        <w:rStyle w:val="aff6"/>
        <w:noProof/>
      </w:rPr>
      <w:t>2</w:t>
    </w:r>
    <w:r>
      <w:rPr>
        <w:rStyle w:val="aff6"/>
      </w:rPr>
      <w:fldChar w:fldCharType="end"/>
    </w:r>
  </w:p>
  <w:p w:rsidR="00A33CFC" w:rsidRDefault="00A33CFC" w:rsidP="00C1194A">
    <w:pPr>
      <w:pStyle w:val="af6"/>
      <w:ind w:right="360"/>
      <w:jc w:val="center"/>
    </w:pPr>
  </w:p>
  <w:p w:rsidR="00A33CFC" w:rsidRDefault="00A33CFC">
    <w:pPr>
      <w:pStyle w:val="af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6718" w:rsidRDefault="00CA6718">
      <w:pPr>
        <w:spacing w:after="0" w:line="240" w:lineRule="auto"/>
      </w:pPr>
      <w:r>
        <w:separator/>
      </w:r>
    </w:p>
  </w:footnote>
  <w:footnote w:type="continuationSeparator" w:id="0">
    <w:p w:rsidR="00CA6718" w:rsidRDefault="00CA67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01324A94"/>
    <w:lvl w:ilvl="0">
      <w:start w:val="1"/>
      <w:numFmt w:val="bullet"/>
      <w:pStyle w:val="21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2">
    <w:nsid w:val="00000010"/>
    <w:multiLevelType w:val="singleLevel"/>
    <w:tmpl w:val="00000010"/>
    <w:name w:val="WW8Num18"/>
    <w:lvl w:ilvl="0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rFonts w:hint="default"/>
        <w:color w:val="auto"/>
        <w:kern w:val="1"/>
      </w:rPr>
    </w:lvl>
  </w:abstractNum>
  <w:abstractNum w:abstractNumId="3">
    <w:nsid w:val="00000012"/>
    <w:multiLevelType w:val="singleLevel"/>
    <w:tmpl w:val="00000012"/>
    <w:name w:val="WW8Num20"/>
    <w:lvl w:ilvl="0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rFonts w:hint="default"/>
        <w:color w:val="auto"/>
        <w:kern w:val="1"/>
      </w:rPr>
    </w:lvl>
  </w:abstractNum>
  <w:abstractNum w:abstractNumId="4">
    <w:nsid w:val="00000016"/>
    <w:multiLevelType w:val="singleLevel"/>
    <w:tmpl w:val="00000016"/>
    <w:name w:val="WW8Num72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hint="default"/>
      </w:rPr>
    </w:lvl>
  </w:abstractNum>
  <w:abstractNum w:abstractNumId="5">
    <w:nsid w:val="00000019"/>
    <w:multiLevelType w:val="singleLevel"/>
    <w:tmpl w:val="00000019"/>
    <w:name w:val="WW8Num76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hint="default"/>
      </w:rPr>
    </w:lvl>
  </w:abstractNum>
  <w:abstractNum w:abstractNumId="6">
    <w:nsid w:val="0000001C"/>
    <w:multiLevelType w:val="singleLevel"/>
    <w:tmpl w:val="0000001C"/>
    <w:name w:val="WW8Num5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7">
    <w:nsid w:val="0000001E"/>
    <w:multiLevelType w:val="singleLevel"/>
    <w:tmpl w:val="0000001E"/>
    <w:name w:val="WW8Num32"/>
    <w:lvl w:ilvl="0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rFonts w:hint="default"/>
        <w:color w:val="auto"/>
        <w:kern w:val="1"/>
      </w:rPr>
    </w:lvl>
  </w:abstractNum>
  <w:abstractNum w:abstractNumId="8">
    <w:nsid w:val="0000001F"/>
    <w:multiLevelType w:val="singleLevel"/>
    <w:tmpl w:val="0000001F"/>
    <w:name w:val="WW8Num33"/>
    <w:lvl w:ilvl="0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rFonts w:hint="default"/>
        <w:color w:val="auto"/>
        <w:kern w:val="1"/>
      </w:rPr>
    </w:lvl>
  </w:abstractNum>
  <w:abstractNum w:abstractNumId="9">
    <w:nsid w:val="00000027"/>
    <w:multiLevelType w:val="singleLevel"/>
    <w:tmpl w:val="00000027"/>
    <w:name w:val="WW8Num41"/>
    <w:lvl w:ilvl="0">
      <w:start w:val="1"/>
      <w:numFmt w:val="decimal"/>
      <w:lvlText w:val="%1)"/>
      <w:lvlJc w:val="left"/>
      <w:pPr>
        <w:tabs>
          <w:tab w:val="num" w:pos="708"/>
        </w:tabs>
        <w:ind w:left="0" w:firstLine="992"/>
      </w:pPr>
      <w:rPr>
        <w:rFonts w:hint="default"/>
        <w:b w:val="0"/>
        <w:kern w:val="1"/>
      </w:rPr>
    </w:lvl>
  </w:abstractNum>
  <w:abstractNum w:abstractNumId="10">
    <w:nsid w:val="0000002D"/>
    <w:multiLevelType w:val="singleLevel"/>
    <w:tmpl w:val="9BC685F4"/>
    <w:name w:val="WW8Num47"/>
    <w:lvl w:ilvl="0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rFonts w:hint="default"/>
        <w:b w:val="0"/>
        <w:color w:val="auto"/>
        <w:kern w:val="1"/>
      </w:rPr>
    </w:lvl>
  </w:abstractNum>
  <w:abstractNum w:abstractNumId="11">
    <w:nsid w:val="00000038"/>
    <w:multiLevelType w:val="singleLevel"/>
    <w:tmpl w:val="00000038"/>
    <w:name w:val="WW8Num59"/>
    <w:lvl w:ilvl="0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rFonts w:hint="default"/>
        <w:color w:val="auto"/>
        <w:kern w:val="1"/>
      </w:rPr>
    </w:lvl>
  </w:abstractNum>
  <w:abstractNum w:abstractNumId="12">
    <w:nsid w:val="00B12966"/>
    <w:multiLevelType w:val="hybridMultilevel"/>
    <w:tmpl w:val="747C4ACC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02B747EF"/>
    <w:multiLevelType w:val="hybridMultilevel"/>
    <w:tmpl w:val="BCAC9004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03B55C62"/>
    <w:multiLevelType w:val="hybridMultilevel"/>
    <w:tmpl w:val="D62ABCAE"/>
    <w:lvl w:ilvl="0" w:tplc="946CA050">
      <w:start w:val="2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06644AFF"/>
    <w:multiLevelType w:val="hybridMultilevel"/>
    <w:tmpl w:val="D758E00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07AC0EDF"/>
    <w:multiLevelType w:val="hybridMultilevel"/>
    <w:tmpl w:val="6E308F3C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0852573F"/>
    <w:multiLevelType w:val="hybridMultilevel"/>
    <w:tmpl w:val="C1987700"/>
    <w:lvl w:ilvl="0" w:tplc="946CA050">
      <w:start w:val="2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09C448C6"/>
    <w:multiLevelType w:val="hybridMultilevel"/>
    <w:tmpl w:val="48A41EBE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0AD3012D"/>
    <w:multiLevelType w:val="hybridMultilevel"/>
    <w:tmpl w:val="9168C114"/>
    <w:lvl w:ilvl="0" w:tplc="745A3F3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0C246965"/>
    <w:multiLevelType w:val="hybridMultilevel"/>
    <w:tmpl w:val="050E3954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0D15014F"/>
    <w:multiLevelType w:val="hybridMultilevel"/>
    <w:tmpl w:val="A0B0E99A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0D9D7868"/>
    <w:multiLevelType w:val="multilevel"/>
    <w:tmpl w:val="31864AC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3"/>
      <w:numFmt w:val="decimal"/>
      <w:isLgl/>
      <w:lvlText w:val="%1.%2."/>
      <w:lvlJc w:val="left"/>
      <w:pPr>
        <w:ind w:left="600" w:hanging="600"/>
      </w:pPr>
      <w:rPr>
        <w:rFonts w:hint="default"/>
        <w:b/>
      </w:rPr>
    </w:lvl>
    <w:lvl w:ilvl="2">
      <w:start w:val="5"/>
      <w:numFmt w:val="decimal"/>
      <w:isLgl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23">
    <w:nsid w:val="0F264F2C"/>
    <w:multiLevelType w:val="hybridMultilevel"/>
    <w:tmpl w:val="3B22D93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0F7E1873"/>
    <w:multiLevelType w:val="hybridMultilevel"/>
    <w:tmpl w:val="5AF00FDA"/>
    <w:lvl w:ilvl="0" w:tplc="78A6DE0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10856443"/>
    <w:multiLevelType w:val="hybridMultilevel"/>
    <w:tmpl w:val="63C4AAA0"/>
    <w:lvl w:ilvl="0" w:tplc="78A6DE0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1092587A"/>
    <w:multiLevelType w:val="hybridMultilevel"/>
    <w:tmpl w:val="FB76665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0B10EB6"/>
    <w:multiLevelType w:val="hybridMultilevel"/>
    <w:tmpl w:val="97A06E4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0F0097E"/>
    <w:multiLevelType w:val="hybridMultilevel"/>
    <w:tmpl w:val="1C1844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112D2F23"/>
    <w:multiLevelType w:val="multilevel"/>
    <w:tmpl w:val="0342442E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  <w:b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12002A77"/>
    <w:multiLevelType w:val="hybridMultilevel"/>
    <w:tmpl w:val="7E9EF9D4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12D23B89"/>
    <w:multiLevelType w:val="hybridMultilevel"/>
    <w:tmpl w:val="740E986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13792C12"/>
    <w:multiLevelType w:val="hybridMultilevel"/>
    <w:tmpl w:val="CF98773C"/>
    <w:lvl w:ilvl="0" w:tplc="78A6DE0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13F54AE1"/>
    <w:multiLevelType w:val="hybridMultilevel"/>
    <w:tmpl w:val="ABC889BE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15674DD2"/>
    <w:multiLevelType w:val="hybridMultilevel"/>
    <w:tmpl w:val="62027C90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15E648FF"/>
    <w:multiLevelType w:val="hybridMultilevel"/>
    <w:tmpl w:val="DDD848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173E5BD4"/>
    <w:multiLevelType w:val="hybridMultilevel"/>
    <w:tmpl w:val="2432EFF4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17721C72"/>
    <w:multiLevelType w:val="multilevel"/>
    <w:tmpl w:val="DE38A9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183D178C"/>
    <w:multiLevelType w:val="hybridMultilevel"/>
    <w:tmpl w:val="F5DCBEB0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19A04819"/>
    <w:multiLevelType w:val="hybridMultilevel"/>
    <w:tmpl w:val="547A36EC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1A7C4D3D"/>
    <w:multiLevelType w:val="hybridMultilevel"/>
    <w:tmpl w:val="EB604ACC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1">
    <w:nsid w:val="1AA3049F"/>
    <w:multiLevelType w:val="hybridMultilevel"/>
    <w:tmpl w:val="064E3C6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5AE0C8D2">
      <w:start w:val="1"/>
      <w:numFmt w:val="decimal"/>
      <w:lvlText w:val="%2."/>
      <w:lvlJc w:val="left"/>
      <w:pPr>
        <w:ind w:left="1760" w:hanging="1040"/>
      </w:pPr>
      <w:rPr>
        <w:rFonts w:hint="default"/>
        <w:b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1C8B2516"/>
    <w:multiLevelType w:val="hybridMultilevel"/>
    <w:tmpl w:val="E4BA606E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>
    <w:nsid w:val="1DAE4201"/>
    <w:multiLevelType w:val="multilevel"/>
    <w:tmpl w:val="3726F74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3"/>
      <w:numFmt w:val="decimal"/>
      <w:isLgl/>
      <w:lvlText w:val="%1.%2."/>
      <w:lvlJc w:val="left"/>
      <w:pPr>
        <w:ind w:left="1466" w:hanging="121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717" w:hanging="12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68" w:hanging="12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9" w:hanging="121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0" w:hanging="121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19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08" w:hanging="1800"/>
      </w:pPr>
      <w:rPr>
        <w:rFonts w:hint="default"/>
      </w:rPr>
    </w:lvl>
  </w:abstractNum>
  <w:abstractNum w:abstractNumId="44">
    <w:nsid w:val="1F884B1B"/>
    <w:multiLevelType w:val="hybridMultilevel"/>
    <w:tmpl w:val="3F10ACF2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>
    <w:nsid w:val="1FE54AAC"/>
    <w:multiLevelType w:val="hybridMultilevel"/>
    <w:tmpl w:val="F68E6EA8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20226C98"/>
    <w:multiLevelType w:val="hybridMultilevel"/>
    <w:tmpl w:val="C15C9D7E"/>
    <w:lvl w:ilvl="0" w:tplc="78A6DE0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206911B3"/>
    <w:multiLevelType w:val="hybridMultilevel"/>
    <w:tmpl w:val="744CEAB6"/>
    <w:lvl w:ilvl="0" w:tplc="78A6DE0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>
    <w:nsid w:val="21126411"/>
    <w:multiLevelType w:val="hybridMultilevel"/>
    <w:tmpl w:val="32EE3598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>
    <w:nsid w:val="218241C3"/>
    <w:multiLevelType w:val="hybridMultilevel"/>
    <w:tmpl w:val="4BECF00C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>
    <w:nsid w:val="21CF483E"/>
    <w:multiLevelType w:val="hybridMultilevel"/>
    <w:tmpl w:val="84228B14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>
    <w:nsid w:val="21D77567"/>
    <w:multiLevelType w:val="hybridMultilevel"/>
    <w:tmpl w:val="A6E2D5FC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21F868EB"/>
    <w:multiLevelType w:val="hybridMultilevel"/>
    <w:tmpl w:val="8D8827D4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>
    <w:nsid w:val="231A572E"/>
    <w:multiLevelType w:val="hybridMultilevel"/>
    <w:tmpl w:val="6F5E09C6"/>
    <w:lvl w:ilvl="0" w:tplc="946CA050">
      <w:start w:val="2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23D2768B"/>
    <w:multiLevelType w:val="hybridMultilevel"/>
    <w:tmpl w:val="0814343E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5">
    <w:nsid w:val="25607CFB"/>
    <w:multiLevelType w:val="hybridMultilevel"/>
    <w:tmpl w:val="1AF6D6E0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2664106C"/>
    <w:multiLevelType w:val="hybridMultilevel"/>
    <w:tmpl w:val="F21010B0"/>
    <w:lvl w:ilvl="0" w:tplc="81AC0A6E">
      <w:start w:val="1"/>
      <w:numFmt w:val="bullet"/>
      <w:pStyle w:val="a"/>
      <w:lvlText w:val="–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7">
    <w:nsid w:val="26985358"/>
    <w:multiLevelType w:val="hybridMultilevel"/>
    <w:tmpl w:val="1F5214C4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>
    <w:nsid w:val="277E504B"/>
    <w:multiLevelType w:val="hybridMultilevel"/>
    <w:tmpl w:val="EE1A07CC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27A22D9E"/>
    <w:multiLevelType w:val="hybridMultilevel"/>
    <w:tmpl w:val="6E24BBB2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0">
    <w:nsid w:val="28422E28"/>
    <w:multiLevelType w:val="hybridMultilevel"/>
    <w:tmpl w:val="02D88DE4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1">
    <w:nsid w:val="289F1F6A"/>
    <w:multiLevelType w:val="hybridMultilevel"/>
    <w:tmpl w:val="B31228B4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2">
    <w:nsid w:val="2AEB4437"/>
    <w:multiLevelType w:val="multilevel"/>
    <w:tmpl w:val="31864A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960" w:hanging="600"/>
      </w:pPr>
      <w:rPr>
        <w:rFonts w:hint="default"/>
        <w:b/>
      </w:rPr>
    </w:lvl>
    <w:lvl w:ilvl="2">
      <w:start w:val="5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63">
    <w:nsid w:val="2B6B521D"/>
    <w:multiLevelType w:val="hybridMultilevel"/>
    <w:tmpl w:val="EED61CFA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4">
    <w:nsid w:val="2C01690E"/>
    <w:multiLevelType w:val="hybridMultilevel"/>
    <w:tmpl w:val="FB7C6ED8"/>
    <w:lvl w:ilvl="0" w:tplc="745A3F3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5">
    <w:nsid w:val="2E6F0946"/>
    <w:multiLevelType w:val="hybridMultilevel"/>
    <w:tmpl w:val="C5943D4E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6">
    <w:nsid w:val="2EA82106"/>
    <w:multiLevelType w:val="hybridMultilevel"/>
    <w:tmpl w:val="3C503A7E"/>
    <w:lvl w:ilvl="0" w:tplc="946CA050">
      <w:start w:val="2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7">
    <w:nsid w:val="2F534BD1"/>
    <w:multiLevelType w:val="hybridMultilevel"/>
    <w:tmpl w:val="ABD485CC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8">
    <w:nsid w:val="2FFE6F8B"/>
    <w:multiLevelType w:val="hybridMultilevel"/>
    <w:tmpl w:val="7C7AC77E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9">
    <w:nsid w:val="302529EC"/>
    <w:multiLevelType w:val="hybridMultilevel"/>
    <w:tmpl w:val="FFD2A5EA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0">
    <w:nsid w:val="315127F0"/>
    <w:multiLevelType w:val="hybridMultilevel"/>
    <w:tmpl w:val="AD341714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1">
    <w:nsid w:val="31815DF9"/>
    <w:multiLevelType w:val="hybridMultilevel"/>
    <w:tmpl w:val="0FBE2A3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33DC40DB"/>
    <w:multiLevelType w:val="hybridMultilevel"/>
    <w:tmpl w:val="FC44740A"/>
    <w:lvl w:ilvl="0" w:tplc="007CF76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3">
    <w:nsid w:val="341F37AE"/>
    <w:multiLevelType w:val="hybridMultilevel"/>
    <w:tmpl w:val="8C1447B4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4">
    <w:nsid w:val="34847B25"/>
    <w:multiLevelType w:val="hybridMultilevel"/>
    <w:tmpl w:val="06A8AB3A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5">
    <w:nsid w:val="35A702B0"/>
    <w:multiLevelType w:val="multilevel"/>
    <w:tmpl w:val="31864ACE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3"/>
      <w:numFmt w:val="decimal"/>
      <w:isLgl/>
      <w:lvlText w:val="%1.%2."/>
      <w:lvlJc w:val="left"/>
      <w:pPr>
        <w:ind w:left="884" w:hanging="600"/>
      </w:pPr>
      <w:rPr>
        <w:rFonts w:hint="default"/>
        <w:b/>
      </w:rPr>
    </w:lvl>
    <w:lvl w:ilvl="2">
      <w:start w:val="5"/>
      <w:numFmt w:val="decimal"/>
      <w:isLgl/>
      <w:lvlText w:val="%1.%2.%3.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  <w:b/>
      </w:rPr>
    </w:lvl>
  </w:abstractNum>
  <w:abstractNum w:abstractNumId="76">
    <w:nsid w:val="360F1039"/>
    <w:multiLevelType w:val="hybridMultilevel"/>
    <w:tmpl w:val="34783C38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7">
    <w:nsid w:val="369D54FE"/>
    <w:multiLevelType w:val="hybridMultilevel"/>
    <w:tmpl w:val="B1268C7C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8">
    <w:nsid w:val="370A37F5"/>
    <w:multiLevelType w:val="hybridMultilevel"/>
    <w:tmpl w:val="F1421BA4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9">
    <w:nsid w:val="3741744F"/>
    <w:multiLevelType w:val="hybridMultilevel"/>
    <w:tmpl w:val="E3C0F428"/>
    <w:lvl w:ilvl="0" w:tplc="745A3F3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37656E0D"/>
    <w:multiLevelType w:val="hybridMultilevel"/>
    <w:tmpl w:val="5F5CEA6A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1">
    <w:nsid w:val="37DD4BB1"/>
    <w:multiLevelType w:val="hybridMultilevel"/>
    <w:tmpl w:val="279A9758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386C5429"/>
    <w:multiLevelType w:val="hybridMultilevel"/>
    <w:tmpl w:val="EB9ED146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3">
    <w:nsid w:val="39ED65AF"/>
    <w:multiLevelType w:val="hybridMultilevel"/>
    <w:tmpl w:val="8C1218CC"/>
    <w:lvl w:ilvl="0" w:tplc="28A213F2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4">
    <w:nsid w:val="3AE63A55"/>
    <w:multiLevelType w:val="hybridMultilevel"/>
    <w:tmpl w:val="38C41BDE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5">
    <w:nsid w:val="3B740715"/>
    <w:multiLevelType w:val="hybridMultilevel"/>
    <w:tmpl w:val="9D983D9E"/>
    <w:lvl w:ilvl="0" w:tplc="78A6DE0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133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3" w:hanging="360"/>
      </w:pPr>
      <w:rPr>
        <w:rFonts w:ascii="Wingdings" w:hAnsi="Wingdings" w:hint="default"/>
      </w:rPr>
    </w:lvl>
  </w:abstractNum>
  <w:abstractNum w:abstractNumId="86">
    <w:nsid w:val="3BCE1F7D"/>
    <w:multiLevelType w:val="hybridMultilevel"/>
    <w:tmpl w:val="5900E4C0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7">
    <w:nsid w:val="3D9821D2"/>
    <w:multiLevelType w:val="hybridMultilevel"/>
    <w:tmpl w:val="7F30EF7A"/>
    <w:lvl w:ilvl="0" w:tplc="78A6DE0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3DDD7F61"/>
    <w:multiLevelType w:val="hybridMultilevel"/>
    <w:tmpl w:val="94E20A86"/>
    <w:lvl w:ilvl="0" w:tplc="745A3F3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9">
    <w:nsid w:val="3DE40FD6"/>
    <w:multiLevelType w:val="hybridMultilevel"/>
    <w:tmpl w:val="86107E12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0">
    <w:nsid w:val="3DE82E78"/>
    <w:multiLevelType w:val="hybridMultilevel"/>
    <w:tmpl w:val="E5AA5B02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1">
    <w:nsid w:val="407F7EDD"/>
    <w:multiLevelType w:val="hybridMultilevel"/>
    <w:tmpl w:val="578E56F2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2">
    <w:nsid w:val="40C61F7C"/>
    <w:multiLevelType w:val="hybridMultilevel"/>
    <w:tmpl w:val="FDA0692C"/>
    <w:lvl w:ilvl="0" w:tplc="78A6DE0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>
    <w:nsid w:val="41970F03"/>
    <w:multiLevelType w:val="hybridMultilevel"/>
    <w:tmpl w:val="4AD2AAD8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4">
    <w:nsid w:val="41A214E1"/>
    <w:multiLevelType w:val="hybridMultilevel"/>
    <w:tmpl w:val="51209DCA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5">
    <w:nsid w:val="43E746C7"/>
    <w:multiLevelType w:val="hybridMultilevel"/>
    <w:tmpl w:val="6EB0C6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46FA3604"/>
    <w:multiLevelType w:val="hybridMultilevel"/>
    <w:tmpl w:val="0FAEE7D0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7">
    <w:nsid w:val="471E06CC"/>
    <w:multiLevelType w:val="hybridMultilevel"/>
    <w:tmpl w:val="D4C666C8"/>
    <w:lvl w:ilvl="0" w:tplc="745A3F3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>
    <w:nsid w:val="47455B2F"/>
    <w:multiLevelType w:val="hybridMultilevel"/>
    <w:tmpl w:val="CB006DF4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9">
    <w:nsid w:val="481A4D6E"/>
    <w:multiLevelType w:val="hybridMultilevel"/>
    <w:tmpl w:val="7CEE2EB4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0">
    <w:nsid w:val="48D37F74"/>
    <w:multiLevelType w:val="hybridMultilevel"/>
    <w:tmpl w:val="BF78DD76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1">
    <w:nsid w:val="492016E1"/>
    <w:multiLevelType w:val="hybridMultilevel"/>
    <w:tmpl w:val="B18E20A0"/>
    <w:lvl w:ilvl="0" w:tplc="78A6DE0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2">
    <w:nsid w:val="4991720B"/>
    <w:multiLevelType w:val="hybridMultilevel"/>
    <w:tmpl w:val="CC0ECA8E"/>
    <w:lvl w:ilvl="0" w:tplc="78A6DE0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3">
    <w:nsid w:val="49A32CB4"/>
    <w:multiLevelType w:val="hybridMultilevel"/>
    <w:tmpl w:val="498CFA0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4">
    <w:nsid w:val="4A555EF1"/>
    <w:multiLevelType w:val="hybridMultilevel"/>
    <w:tmpl w:val="1CC8A058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5">
    <w:nsid w:val="4CFF0E9D"/>
    <w:multiLevelType w:val="hybridMultilevel"/>
    <w:tmpl w:val="2B48E33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6">
    <w:nsid w:val="4D446793"/>
    <w:multiLevelType w:val="hybridMultilevel"/>
    <w:tmpl w:val="94FACE7A"/>
    <w:lvl w:ilvl="0" w:tplc="78A6DE0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7">
    <w:nsid w:val="4E8D3CDC"/>
    <w:multiLevelType w:val="hybridMultilevel"/>
    <w:tmpl w:val="E8303E5A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8">
    <w:nsid w:val="4FDF7689"/>
    <w:multiLevelType w:val="hybridMultilevel"/>
    <w:tmpl w:val="831EB28E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9">
    <w:nsid w:val="510A45DA"/>
    <w:multiLevelType w:val="hybridMultilevel"/>
    <w:tmpl w:val="E744BAD6"/>
    <w:lvl w:ilvl="0" w:tplc="745A3F3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0">
    <w:nsid w:val="51532AF7"/>
    <w:multiLevelType w:val="hybridMultilevel"/>
    <w:tmpl w:val="11D67BF6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1">
    <w:nsid w:val="51A57F66"/>
    <w:multiLevelType w:val="hybridMultilevel"/>
    <w:tmpl w:val="F934E0C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53233CA1"/>
    <w:multiLevelType w:val="multilevel"/>
    <w:tmpl w:val="878C871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5"/>
      <w:numFmt w:val="decimal"/>
      <w:isLgl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3">
    <w:nsid w:val="533E2EB8"/>
    <w:multiLevelType w:val="hybridMultilevel"/>
    <w:tmpl w:val="E8A2341A"/>
    <w:lvl w:ilvl="0" w:tplc="745A3F3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4">
    <w:nsid w:val="53EE19ED"/>
    <w:multiLevelType w:val="hybridMultilevel"/>
    <w:tmpl w:val="BD94781A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5">
    <w:nsid w:val="54A878D9"/>
    <w:multiLevelType w:val="hybridMultilevel"/>
    <w:tmpl w:val="D9F2C74C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6">
    <w:nsid w:val="551C5D3E"/>
    <w:multiLevelType w:val="hybridMultilevel"/>
    <w:tmpl w:val="931E7E24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7">
    <w:nsid w:val="5632003A"/>
    <w:multiLevelType w:val="multilevel"/>
    <w:tmpl w:val="B282A6F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."/>
      <w:lvlJc w:val="left"/>
      <w:pPr>
        <w:ind w:left="1570" w:hanging="720"/>
      </w:pPr>
      <w:rPr>
        <w:rFonts w:hint="default"/>
      </w:rPr>
    </w:lvl>
    <w:lvl w:ilvl="2">
      <w:start w:val="4"/>
      <w:numFmt w:val="decimal"/>
      <w:isLgl/>
      <w:lvlText w:val="%1.%2.%3."/>
      <w:lvlJc w:val="left"/>
      <w:pPr>
        <w:ind w:left="199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3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8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69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9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11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960" w:hanging="2160"/>
      </w:pPr>
      <w:rPr>
        <w:rFonts w:hint="default"/>
      </w:rPr>
    </w:lvl>
  </w:abstractNum>
  <w:abstractNum w:abstractNumId="118">
    <w:nsid w:val="568F6500"/>
    <w:multiLevelType w:val="hybridMultilevel"/>
    <w:tmpl w:val="0B1451B2"/>
    <w:lvl w:ilvl="0" w:tplc="745A3F3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9">
    <w:nsid w:val="58503EDC"/>
    <w:multiLevelType w:val="hybridMultilevel"/>
    <w:tmpl w:val="4C56EA4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58BB33F8"/>
    <w:multiLevelType w:val="hybridMultilevel"/>
    <w:tmpl w:val="50CE40E6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>
    <w:nsid w:val="5AF7100B"/>
    <w:multiLevelType w:val="hybridMultilevel"/>
    <w:tmpl w:val="557E391E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2">
    <w:nsid w:val="5BEE7C89"/>
    <w:multiLevelType w:val="hybridMultilevel"/>
    <w:tmpl w:val="DDC8DC08"/>
    <w:lvl w:ilvl="0" w:tplc="78A6DE0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3">
    <w:nsid w:val="5C5B5516"/>
    <w:multiLevelType w:val="hybridMultilevel"/>
    <w:tmpl w:val="0E6A7164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4">
    <w:nsid w:val="5D43285E"/>
    <w:multiLevelType w:val="hybridMultilevel"/>
    <w:tmpl w:val="96A4AD54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5">
    <w:nsid w:val="5DFD6E8B"/>
    <w:multiLevelType w:val="hybridMultilevel"/>
    <w:tmpl w:val="4C56EA4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5E3E3E06"/>
    <w:multiLevelType w:val="hybridMultilevel"/>
    <w:tmpl w:val="A8B24198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BFA4A474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7">
    <w:nsid w:val="5E757E82"/>
    <w:multiLevelType w:val="hybridMultilevel"/>
    <w:tmpl w:val="3E501684"/>
    <w:lvl w:ilvl="0" w:tplc="2D3A8156">
      <w:start w:val="1"/>
      <w:numFmt w:val="decimal"/>
      <w:lvlText w:val="%1."/>
      <w:lvlJc w:val="left"/>
      <w:pPr>
        <w:tabs>
          <w:tab w:val="num" w:pos="1729"/>
        </w:tabs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28">
    <w:nsid w:val="5E860D3C"/>
    <w:multiLevelType w:val="hybridMultilevel"/>
    <w:tmpl w:val="A7E6CA50"/>
    <w:lvl w:ilvl="0" w:tplc="0C9031B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9">
    <w:nsid w:val="62C15B0E"/>
    <w:multiLevelType w:val="hybridMultilevel"/>
    <w:tmpl w:val="E17E5628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0">
    <w:nsid w:val="63080390"/>
    <w:multiLevelType w:val="hybridMultilevel"/>
    <w:tmpl w:val="CDA485DA"/>
    <w:lvl w:ilvl="0" w:tplc="78A6DE0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>
    <w:nsid w:val="65EF5511"/>
    <w:multiLevelType w:val="hybridMultilevel"/>
    <w:tmpl w:val="E294CAA8"/>
    <w:lvl w:ilvl="0" w:tplc="745A3F3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2">
    <w:nsid w:val="663E26BF"/>
    <w:multiLevelType w:val="hybridMultilevel"/>
    <w:tmpl w:val="3228779A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3">
    <w:nsid w:val="66F461CB"/>
    <w:multiLevelType w:val="hybridMultilevel"/>
    <w:tmpl w:val="EB6411EC"/>
    <w:lvl w:ilvl="0" w:tplc="78A6DE0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>
    <w:nsid w:val="6A127E69"/>
    <w:multiLevelType w:val="hybridMultilevel"/>
    <w:tmpl w:val="A6AA72A4"/>
    <w:lvl w:ilvl="0" w:tplc="78A6DE0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>
    <w:nsid w:val="6B502317"/>
    <w:multiLevelType w:val="hybridMultilevel"/>
    <w:tmpl w:val="A9E8A19C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6">
    <w:nsid w:val="6C250BC6"/>
    <w:multiLevelType w:val="hybridMultilevel"/>
    <w:tmpl w:val="F4506C8C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7">
    <w:nsid w:val="6D070336"/>
    <w:multiLevelType w:val="hybridMultilevel"/>
    <w:tmpl w:val="D6C017A2"/>
    <w:lvl w:ilvl="0" w:tplc="78A6DE0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8">
    <w:nsid w:val="6DFA6FF5"/>
    <w:multiLevelType w:val="hybridMultilevel"/>
    <w:tmpl w:val="B2DC3C06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8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3" w:hanging="360"/>
      </w:pPr>
      <w:rPr>
        <w:rFonts w:ascii="Wingdings" w:hAnsi="Wingdings" w:hint="default"/>
      </w:rPr>
    </w:lvl>
  </w:abstractNum>
  <w:abstractNum w:abstractNumId="139">
    <w:nsid w:val="6E8B1AF1"/>
    <w:multiLevelType w:val="hybridMultilevel"/>
    <w:tmpl w:val="96BC40FA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0">
    <w:nsid w:val="6EC8416B"/>
    <w:multiLevelType w:val="hybridMultilevel"/>
    <w:tmpl w:val="D6761AFC"/>
    <w:lvl w:ilvl="0" w:tplc="745A3F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>
    <w:nsid w:val="6EF15F36"/>
    <w:multiLevelType w:val="hybridMultilevel"/>
    <w:tmpl w:val="E4A2DEC6"/>
    <w:lvl w:ilvl="0" w:tplc="946CA050">
      <w:start w:val="2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2">
    <w:nsid w:val="6F56112A"/>
    <w:multiLevelType w:val="hybridMultilevel"/>
    <w:tmpl w:val="5178D088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3">
    <w:nsid w:val="70E969C2"/>
    <w:multiLevelType w:val="hybridMultilevel"/>
    <w:tmpl w:val="2CB69688"/>
    <w:lvl w:ilvl="0" w:tplc="456EF60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4">
    <w:nsid w:val="720923DC"/>
    <w:multiLevelType w:val="hybridMultilevel"/>
    <w:tmpl w:val="F1F8532E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5">
    <w:nsid w:val="725170E8"/>
    <w:multiLevelType w:val="hybridMultilevel"/>
    <w:tmpl w:val="90C8DFE2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6">
    <w:nsid w:val="74B06022"/>
    <w:multiLevelType w:val="multilevel"/>
    <w:tmpl w:val="28E2AF82"/>
    <w:lvl w:ilvl="0">
      <w:start w:val="1"/>
      <w:numFmt w:val="decimal"/>
      <w:lvlText w:val="%1."/>
      <w:lvlJc w:val="left"/>
      <w:pPr>
        <w:ind w:left="1070" w:hanging="360"/>
      </w:pPr>
    </w:lvl>
    <w:lvl w:ilvl="1">
      <w:start w:val="2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3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5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5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10" w:hanging="1800"/>
      </w:pPr>
      <w:rPr>
        <w:rFonts w:hint="default"/>
      </w:rPr>
    </w:lvl>
  </w:abstractNum>
  <w:abstractNum w:abstractNumId="147">
    <w:nsid w:val="75592D47"/>
    <w:multiLevelType w:val="hybridMultilevel"/>
    <w:tmpl w:val="4D88D282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8">
    <w:nsid w:val="75B72E65"/>
    <w:multiLevelType w:val="hybridMultilevel"/>
    <w:tmpl w:val="C14C3820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9">
    <w:nsid w:val="76003FBE"/>
    <w:multiLevelType w:val="hybridMultilevel"/>
    <w:tmpl w:val="4D067678"/>
    <w:lvl w:ilvl="0" w:tplc="745A3F3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0">
    <w:nsid w:val="76131457"/>
    <w:multiLevelType w:val="hybridMultilevel"/>
    <w:tmpl w:val="E11692F4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1">
    <w:nsid w:val="775B2EAF"/>
    <w:multiLevelType w:val="hybridMultilevel"/>
    <w:tmpl w:val="B134A6E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>
    <w:nsid w:val="77EE3B25"/>
    <w:multiLevelType w:val="hybridMultilevel"/>
    <w:tmpl w:val="64DCC4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>
    <w:nsid w:val="789A71DD"/>
    <w:multiLevelType w:val="hybridMultilevel"/>
    <w:tmpl w:val="FC4EDE24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4">
    <w:nsid w:val="79243D44"/>
    <w:multiLevelType w:val="hybridMultilevel"/>
    <w:tmpl w:val="3B50EA7A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5">
    <w:nsid w:val="7A4E5773"/>
    <w:multiLevelType w:val="hybridMultilevel"/>
    <w:tmpl w:val="1B307D14"/>
    <w:lvl w:ilvl="0" w:tplc="78A6DE0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6">
    <w:nsid w:val="7A596A6C"/>
    <w:multiLevelType w:val="hybridMultilevel"/>
    <w:tmpl w:val="64663D4A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7">
    <w:nsid w:val="7AA550DF"/>
    <w:multiLevelType w:val="hybridMultilevel"/>
    <w:tmpl w:val="A16A051E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8">
    <w:nsid w:val="7C080080"/>
    <w:multiLevelType w:val="hybridMultilevel"/>
    <w:tmpl w:val="B2865C0C"/>
    <w:lvl w:ilvl="0" w:tplc="BA6E9FF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9">
    <w:nsid w:val="7CE943BE"/>
    <w:multiLevelType w:val="hybridMultilevel"/>
    <w:tmpl w:val="27FA2150"/>
    <w:lvl w:ilvl="0" w:tplc="5E72BB2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0">
    <w:nsid w:val="7F6B6ECA"/>
    <w:multiLevelType w:val="hybridMultilevel"/>
    <w:tmpl w:val="1E76FEBC"/>
    <w:lvl w:ilvl="0" w:tplc="78A6DE0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5"/>
  </w:num>
  <w:num w:numId="3">
    <w:abstractNumId w:val="146"/>
  </w:num>
  <w:num w:numId="4">
    <w:abstractNumId w:val="40"/>
  </w:num>
  <w:num w:numId="5">
    <w:abstractNumId w:val="58"/>
  </w:num>
  <w:num w:numId="6">
    <w:abstractNumId w:val="47"/>
  </w:num>
  <w:num w:numId="7">
    <w:abstractNumId w:val="92"/>
  </w:num>
  <w:num w:numId="8">
    <w:abstractNumId w:val="46"/>
  </w:num>
  <w:num w:numId="9">
    <w:abstractNumId w:val="134"/>
  </w:num>
  <w:num w:numId="10">
    <w:abstractNumId w:val="130"/>
  </w:num>
  <w:num w:numId="11">
    <w:abstractNumId w:val="155"/>
  </w:num>
  <w:num w:numId="12">
    <w:abstractNumId w:val="87"/>
  </w:num>
  <w:num w:numId="13">
    <w:abstractNumId w:val="32"/>
  </w:num>
  <w:num w:numId="14">
    <w:abstractNumId w:val="122"/>
  </w:num>
  <w:num w:numId="15">
    <w:abstractNumId w:val="160"/>
  </w:num>
  <w:num w:numId="16">
    <w:abstractNumId w:val="137"/>
  </w:num>
  <w:num w:numId="17">
    <w:abstractNumId w:val="25"/>
  </w:num>
  <w:num w:numId="18">
    <w:abstractNumId w:val="106"/>
  </w:num>
  <w:num w:numId="19">
    <w:abstractNumId w:val="133"/>
  </w:num>
  <w:num w:numId="20">
    <w:abstractNumId w:val="101"/>
  </w:num>
  <w:num w:numId="21">
    <w:abstractNumId w:val="85"/>
  </w:num>
  <w:num w:numId="22">
    <w:abstractNumId w:val="102"/>
  </w:num>
  <w:num w:numId="23">
    <w:abstractNumId w:val="24"/>
  </w:num>
  <w:num w:numId="24">
    <w:abstractNumId w:val="142"/>
  </w:num>
  <w:num w:numId="25">
    <w:abstractNumId w:val="138"/>
  </w:num>
  <w:num w:numId="26">
    <w:abstractNumId w:val="107"/>
  </w:num>
  <w:num w:numId="27">
    <w:abstractNumId w:val="115"/>
  </w:num>
  <w:num w:numId="28">
    <w:abstractNumId w:val="60"/>
  </w:num>
  <w:num w:numId="29">
    <w:abstractNumId w:val="110"/>
  </w:num>
  <w:num w:numId="30">
    <w:abstractNumId w:val="150"/>
  </w:num>
  <w:num w:numId="31">
    <w:abstractNumId w:val="108"/>
  </w:num>
  <w:num w:numId="32">
    <w:abstractNumId w:val="90"/>
  </w:num>
  <w:num w:numId="33">
    <w:abstractNumId w:val="100"/>
  </w:num>
  <w:num w:numId="34">
    <w:abstractNumId w:val="33"/>
  </w:num>
  <w:num w:numId="35">
    <w:abstractNumId w:val="135"/>
  </w:num>
  <w:num w:numId="36">
    <w:abstractNumId w:val="89"/>
  </w:num>
  <w:num w:numId="37">
    <w:abstractNumId w:val="52"/>
  </w:num>
  <w:num w:numId="38">
    <w:abstractNumId w:val="61"/>
  </w:num>
  <w:num w:numId="39">
    <w:abstractNumId w:val="36"/>
  </w:num>
  <w:num w:numId="40">
    <w:abstractNumId w:val="74"/>
  </w:num>
  <w:num w:numId="41">
    <w:abstractNumId w:val="38"/>
  </w:num>
  <w:num w:numId="42">
    <w:abstractNumId w:val="80"/>
  </w:num>
  <w:num w:numId="43">
    <w:abstractNumId w:val="70"/>
  </w:num>
  <w:num w:numId="44">
    <w:abstractNumId w:val="73"/>
  </w:num>
  <w:num w:numId="45">
    <w:abstractNumId w:val="18"/>
  </w:num>
  <w:num w:numId="46">
    <w:abstractNumId w:val="21"/>
  </w:num>
  <w:num w:numId="47">
    <w:abstractNumId w:val="34"/>
  </w:num>
  <w:num w:numId="48">
    <w:abstractNumId w:val="48"/>
  </w:num>
  <w:num w:numId="49">
    <w:abstractNumId w:val="16"/>
  </w:num>
  <w:num w:numId="50">
    <w:abstractNumId w:val="65"/>
  </w:num>
  <w:num w:numId="51">
    <w:abstractNumId w:val="126"/>
  </w:num>
  <w:num w:numId="52">
    <w:abstractNumId w:val="50"/>
  </w:num>
  <w:num w:numId="53">
    <w:abstractNumId w:val="78"/>
  </w:num>
  <w:num w:numId="54">
    <w:abstractNumId w:val="69"/>
  </w:num>
  <w:num w:numId="55">
    <w:abstractNumId w:val="55"/>
  </w:num>
  <w:num w:numId="56">
    <w:abstractNumId w:val="116"/>
  </w:num>
  <w:num w:numId="57">
    <w:abstractNumId w:val="105"/>
  </w:num>
  <w:num w:numId="58">
    <w:abstractNumId w:val="43"/>
  </w:num>
  <w:num w:numId="59">
    <w:abstractNumId w:val="37"/>
  </w:num>
  <w:num w:numId="60">
    <w:abstractNumId w:val="35"/>
  </w:num>
  <w:num w:numId="61">
    <w:abstractNumId w:val="62"/>
  </w:num>
  <w:num w:numId="62">
    <w:abstractNumId w:val="143"/>
  </w:num>
  <w:num w:numId="63">
    <w:abstractNumId w:val="112"/>
  </w:num>
  <w:num w:numId="64">
    <w:abstractNumId w:val="29"/>
  </w:num>
  <w:num w:numId="65">
    <w:abstractNumId w:val="66"/>
  </w:num>
  <w:num w:numId="66">
    <w:abstractNumId w:val="141"/>
  </w:num>
  <w:num w:numId="67">
    <w:abstractNumId w:val="17"/>
  </w:num>
  <w:num w:numId="68">
    <w:abstractNumId w:val="53"/>
  </w:num>
  <w:num w:numId="69">
    <w:abstractNumId w:val="120"/>
  </w:num>
  <w:num w:numId="70">
    <w:abstractNumId w:val="22"/>
  </w:num>
  <w:num w:numId="71">
    <w:abstractNumId w:val="96"/>
  </w:num>
  <w:num w:numId="72">
    <w:abstractNumId w:val="20"/>
  </w:num>
  <w:num w:numId="73">
    <w:abstractNumId w:val="91"/>
  </w:num>
  <w:num w:numId="74">
    <w:abstractNumId w:val="114"/>
  </w:num>
  <w:num w:numId="75">
    <w:abstractNumId w:val="104"/>
  </w:num>
  <w:num w:numId="76">
    <w:abstractNumId w:val="42"/>
  </w:num>
  <w:num w:numId="77">
    <w:abstractNumId w:val="67"/>
  </w:num>
  <w:num w:numId="78">
    <w:abstractNumId w:val="123"/>
  </w:num>
  <w:num w:numId="79">
    <w:abstractNumId w:val="68"/>
  </w:num>
  <w:num w:numId="80">
    <w:abstractNumId w:val="13"/>
  </w:num>
  <w:num w:numId="81">
    <w:abstractNumId w:val="98"/>
  </w:num>
  <w:num w:numId="82">
    <w:abstractNumId w:val="132"/>
  </w:num>
  <w:num w:numId="83">
    <w:abstractNumId w:val="121"/>
  </w:num>
  <w:num w:numId="84">
    <w:abstractNumId w:val="159"/>
  </w:num>
  <w:num w:numId="85">
    <w:abstractNumId w:val="12"/>
  </w:num>
  <w:num w:numId="86">
    <w:abstractNumId w:val="139"/>
  </w:num>
  <w:num w:numId="87">
    <w:abstractNumId w:val="129"/>
  </w:num>
  <w:num w:numId="88">
    <w:abstractNumId w:val="84"/>
  </w:num>
  <w:num w:numId="89">
    <w:abstractNumId w:val="30"/>
  </w:num>
  <w:num w:numId="90">
    <w:abstractNumId w:val="86"/>
  </w:num>
  <w:num w:numId="91">
    <w:abstractNumId w:val="147"/>
  </w:num>
  <w:num w:numId="92">
    <w:abstractNumId w:val="54"/>
  </w:num>
  <w:num w:numId="93">
    <w:abstractNumId w:val="148"/>
  </w:num>
  <w:num w:numId="94">
    <w:abstractNumId w:val="76"/>
  </w:num>
  <w:num w:numId="95">
    <w:abstractNumId w:val="145"/>
  </w:num>
  <w:num w:numId="96">
    <w:abstractNumId w:val="153"/>
  </w:num>
  <w:num w:numId="97">
    <w:abstractNumId w:val="127"/>
  </w:num>
  <w:num w:numId="98">
    <w:abstractNumId w:val="154"/>
  </w:num>
  <w:num w:numId="99">
    <w:abstractNumId w:val="94"/>
  </w:num>
  <w:num w:numId="100">
    <w:abstractNumId w:val="39"/>
  </w:num>
  <w:num w:numId="101">
    <w:abstractNumId w:val="57"/>
  </w:num>
  <w:num w:numId="102">
    <w:abstractNumId w:val="59"/>
  </w:num>
  <w:num w:numId="103">
    <w:abstractNumId w:val="44"/>
  </w:num>
  <w:num w:numId="104">
    <w:abstractNumId w:val="63"/>
  </w:num>
  <w:num w:numId="105">
    <w:abstractNumId w:val="124"/>
  </w:num>
  <w:num w:numId="106">
    <w:abstractNumId w:val="156"/>
  </w:num>
  <w:num w:numId="107">
    <w:abstractNumId w:val="19"/>
  </w:num>
  <w:num w:numId="108">
    <w:abstractNumId w:val="136"/>
  </w:num>
  <w:num w:numId="109">
    <w:abstractNumId w:val="51"/>
  </w:num>
  <w:num w:numId="110">
    <w:abstractNumId w:val="157"/>
  </w:num>
  <w:num w:numId="111">
    <w:abstractNumId w:val="49"/>
  </w:num>
  <w:num w:numId="112">
    <w:abstractNumId w:val="82"/>
  </w:num>
  <w:num w:numId="113">
    <w:abstractNumId w:val="99"/>
  </w:num>
  <w:num w:numId="114">
    <w:abstractNumId w:val="15"/>
  </w:num>
  <w:num w:numId="115">
    <w:abstractNumId w:val="131"/>
  </w:num>
  <w:num w:numId="116">
    <w:abstractNumId w:val="97"/>
  </w:num>
  <w:num w:numId="117">
    <w:abstractNumId w:val="41"/>
  </w:num>
  <w:num w:numId="118">
    <w:abstractNumId w:val="111"/>
  </w:num>
  <w:num w:numId="119">
    <w:abstractNumId w:val="27"/>
  </w:num>
  <w:num w:numId="120">
    <w:abstractNumId w:val="151"/>
  </w:num>
  <w:num w:numId="121">
    <w:abstractNumId w:val="117"/>
  </w:num>
  <w:num w:numId="122">
    <w:abstractNumId w:val="71"/>
  </w:num>
  <w:num w:numId="123">
    <w:abstractNumId w:val="149"/>
  </w:num>
  <w:num w:numId="124">
    <w:abstractNumId w:val="118"/>
  </w:num>
  <w:num w:numId="125">
    <w:abstractNumId w:val="103"/>
  </w:num>
  <w:num w:numId="126">
    <w:abstractNumId w:val="128"/>
  </w:num>
  <w:num w:numId="127">
    <w:abstractNumId w:val="72"/>
  </w:num>
  <w:num w:numId="128">
    <w:abstractNumId w:val="14"/>
  </w:num>
  <w:num w:numId="129">
    <w:abstractNumId w:val="81"/>
  </w:num>
  <w:num w:numId="130">
    <w:abstractNumId w:val="79"/>
  </w:num>
  <w:num w:numId="131">
    <w:abstractNumId w:val="113"/>
  </w:num>
  <w:num w:numId="132">
    <w:abstractNumId w:val="64"/>
  </w:num>
  <w:num w:numId="133">
    <w:abstractNumId w:val="83"/>
  </w:num>
  <w:num w:numId="134">
    <w:abstractNumId w:val="95"/>
  </w:num>
  <w:num w:numId="135">
    <w:abstractNumId w:val="140"/>
  </w:num>
  <w:num w:numId="136">
    <w:abstractNumId w:val="31"/>
  </w:num>
  <w:num w:numId="137">
    <w:abstractNumId w:val="158"/>
  </w:num>
  <w:num w:numId="138">
    <w:abstractNumId w:val="23"/>
  </w:num>
  <w:num w:numId="139">
    <w:abstractNumId w:val="77"/>
  </w:num>
  <w:num w:numId="140">
    <w:abstractNumId w:val="144"/>
  </w:num>
  <w:num w:numId="141">
    <w:abstractNumId w:val="93"/>
  </w:num>
  <w:num w:numId="142">
    <w:abstractNumId w:val="26"/>
  </w:num>
  <w:num w:numId="143">
    <w:abstractNumId w:val="119"/>
  </w:num>
  <w:num w:numId="144">
    <w:abstractNumId w:val="125"/>
  </w:num>
  <w:num w:numId="145">
    <w:abstractNumId w:val="45"/>
  </w:num>
  <w:num w:numId="146">
    <w:abstractNumId w:val="88"/>
  </w:num>
  <w:num w:numId="147">
    <w:abstractNumId w:val="109"/>
  </w:num>
  <w:num w:numId="148">
    <w:abstractNumId w:val="152"/>
  </w:num>
  <w:num w:numId="149">
    <w:abstractNumId w:val="56"/>
  </w:num>
  <w:num w:numId="150">
    <w:abstractNumId w:val="28"/>
  </w:num>
  <w:numIdMacAtCleanup w:val="1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1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441CE"/>
    <w:rsid w:val="000001A5"/>
    <w:rsid w:val="000001E1"/>
    <w:rsid w:val="0000046C"/>
    <w:rsid w:val="0000053C"/>
    <w:rsid w:val="00000B1A"/>
    <w:rsid w:val="00001401"/>
    <w:rsid w:val="00001836"/>
    <w:rsid w:val="00001FAF"/>
    <w:rsid w:val="000022BB"/>
    <w:rsid w:val="000023C6"/>
    <w:rsid w:val="000026E8"/>
    <w:rsid w:val="00003B26"/>
    <w:rsid w:val="000040D2"/>
    <w:rsid w:val="0000455D"/>
    <w:rsid w:val="00004D91"/>
    <w:rsid w:val="00004F2F"/>
    <w:rsid w:val="00005455"/>
    <w:rsid w:val="0000552F"/>
    <w:rsid w:val="00005A6C"/>
    <w:rsid w:val="00005E37"/>
    <w:rsid w:val="00006305"/>
    <w:rsid w:val="000066FE"/>
    <w:rsid w:val="00006A04"/>
    <w:rsid w:val="00007523"/>
    <w:rsid w:val="0000775E"/>
    <w:rsid w:val="00007A84"/>
    <w:rsid w:val="00010041"/>
    <w:rsid w:val="00010994"/>
    <w:rsid w:val="00010C40"/>
    <w:rsid w:val="00011778"/>
    <w:rsid w:val="00011EE0"/>
    <w:rsid w:val="00012ED1"/>
    <w:rsid w:val="0001323F"/>
    <w:rsid w:val="0001388E"/>
    <w:rsid w:val="000150A4"/>
    <w:rsid w:val="00015199"/>
    <w:rsid w:val="00015569"/>
    <w:rsid w:val="00015636"/>
    <w:rsid w:val="00015674"/>
    <w:rsid w:val="00017356"/>
    <w:rsid w:val="0001740F"/>
    <w:rsid w:val="00017D79"/>
    <w:rsid w:val="000203DE"/>
    <w:rsid w:val="000208A4"/>
    <w:rsid w:val="000210D3"/>
    <w:rsid w:val="00022E7A"/>
    <w:rsid w:val="00023CDE"/>
    <w:rsid w:val="000310CC"/>
    <w:rsid w:val="000314F5"/>
    <w:rsid w:val="00031DE5"/>
    <w:rsid w:val="00032364"/>
    <w:rsid w:val="00032E0C"/>
    <w:rsid w:val="00033592"/>
    <w:rsid w:val="00034F9E"/>
    <w:rsid w:val="00035995"/>
    <w:rsid w:val="000363FF"/>
    <w:rsid w:val="0003763A"/>
    <w:rsid w:val="0004032F"/>
    <w:rsid w:val="000405A1"/>
    <w:rsid w:val="0004066F"/>
    <w:rsid w:val="00040BF8"/>
    <w:rsid w:val="0004240E"/>
    <w:rsid w:val="00042644"/>
    <w:rsid w:val="000430EB"/>
    <w:rsid w:val="00043B90"/>
    <w:rsid w:val="000448F5"/>
    <w:rsid w:val="00044F42"/>
    <w:rsid w:val="00044F68"/>
    <w:rsid w:val="000465A9"/>
    <w:rsid w:val="000469C4"/>
    <w:rsid w:val="00047416"/>
    <w:rsid w:val="00050C5C"/>
    <w:rsid w:val="00050E46"/>
    <w:rsid w:val="00050F96"/>
    <w:rsid w:val="00050FA8"/>
    <w:rsid w:val="00051789"/>
    <w:rsid w:val="00052240"/>
    <w:rsid w:val="00052E92"/>
    <w:rsid w:val="00053809"/>
    <w:rsid w:val="0005381C"/>
    <w:rsid w:val="000556FB"/>
    <w:rsid w:val="00055981"/>
    <w:rsid w:val="00055CE5"/>
    <w:rsid w:val="0005696E"/>
    <w:rsid w:val="00056ACA"/>
    <w:rsid w:val="00056DA0"/>
    <w:rsid w:val="00056DBA"/>
    <w:rsid w:val="00056DC0"/>
    <w:rsid w:val="00056EBE"/>
    <w:rsid w:val="0005712C"/>
    <w:rsid w:val="00057509"/>
    <w:rsid w:val="0005786F"/>
    <w:rsid w:val="00057BAC"/>
    <w:rsid w:val="00060996"/>
    <w:rsid w:val="00061BA5"/>
    <w:rsid w:val="00065008"/>
    <w:rsid w:val="00065256"/>
    <w:rsid w:val="00065ABB"/>
    <w:rsid w:val="00065BFD"/>
    <w:rsid w:val="00065F28"/>
    <w:rsid w:val="00066803"/>
    <w:rsid w:val="000672C2"/>
    <w:rsid w:val="000676FB"/>
    <w:rsid w:val="00067714"/>
    <w:rsid w:val="00067C12"/>
    <w:rsid w:val="000708A7"/>
    <w:rsid w:val="000708B2"/>
    <w:rsid w:val="00071324"/>
    <w:rsid w:val="000715F2"/>
    <w:rsid w:val="00074CFA"/>
    <w:rsid w:val="00074F28"/>
    <w:rsid w:val="00075581"/>
    <w:rsid w:val="000760B6"/>
    <w:rsid w:val="00076163"/>
    <w:rsid w:val="0007618C"/>
    <w:rsid w:val="000763DC"/>
    <w:rsid w:val="00077BE8"/>
    <w:rsid w:val="00077CBE"/>
    <w:rsid w:val="00080486"/>
    <w:rsid w:val="000807D2"/>
    <w:rsid w:val="00081B14"/>
    <w:rsid w:val="0008242B"/>
    <w:rsid w:val="0008298B"/>
    <w:rsid w:val="00082A24"/>
    <w:rsid w:val="00082FC4"/>
    <w:rsid w:val="000835DB"/>
    <w:rsid w:val="000839BA"/>
    <w:rsid w:val="00085444"/>
    <w:rsid w:val="00085FA3"/>
    <w:rsid w:val="000870B7"/>
    <w:rsid w:val="0009079A"/>
    <w:rsid w:val="00091153"/>
    <w:rsid w:val="000916F5"/>
    <w:rsid w:val="00092656"/>
    <w:rsid w:val="000932A4"/>
    <w:rsid w:val="000942DA"/>
    <w:rsid w:val="00094883"/>
    <w:rsid w:val="000949F7"/>
    <w:rsid w:val="000955AC"/>
    <w:rsid w:val="000957C3"/>
    <w:rsid w:val="00095902"/>
    <w:rsid w:val="00095AC2"/>
    <w:rsid w:val="00095E63"/>
    <w:rsid w:val="00096217"/>
    <w:rsid w:val="0009646B"/>
    <w:rsid w:val="00096CBF"/>
    <w:rsid w:val="00097497"/>
    <w:rsid w:val="00097CD7"/>
    <w:rsid w:val="000A016E"/>
    <w:rsid w:val="000A0290"/>
    <w:rsid w:val="000A0A0A"/>
    <w:rsid w:val="000A1046"/>
    <w:rsid w:val="000A1FA6"/>
    <w:rsid w:val="000A298C"/>
    <w:rsid w:val="000A2EB8"/>
    <w:rsid w:val="000A37EC"/>
    <w:rsid w:val="000A40F9"/>
    <w:rsid w:val="000A4112"/>
    <w:rsid w:val="000A47F0"/>
    <w:rsid w:val="000A4F3B"/>
    <w:rsid w:val="000A4F7A"/>
    <w:rsid w:val="000A5FAA"/>
    <w:rsid w:val="000A6F93"/>
    <w:rsid w:val="000A71DE"/>
    <w:rsid w:val="000A7943"/>
    <w:rsid w:val="000B0187"/>
    <w:rsid w:val="000B13CA"/>
    <w:rsid w:val="000B1A0F"/>
    <w:rsid w:val="000B1BFF"/>
    <w:rsid w:val="000B2DEF"/>
    <w:rsid w:val="000B2E06"/>
    <w:rsid w:val="000B400E"/>
    <w:rsid w:val="000B45E6"/>
    <w:rsid w:val="000B5863"/>
    <w:rsid w:val="000C23E7"/>
    <w:rsid w:val="000C27BF"/>
    <w:rsid w:val="000C372B"/>
    <w:rsid w:val="000C3C63"/>
    <w:rsid w:val="000C4DD9"/>
    <w:rsid w:val="000C5522"/>
    <w:rsid w:val="000C76A4"/>
    <w:rsid w:val="000D0FA2"/>
    <w:rsid w:val="000D15CF"/>
    <w:rsid w:val="000D1EBD"/>
    <w:rsid w:val="000D26BD"/>
    <w:rsid w:val="000D2D06"/>
    <w:rsid w:val="000D2DF3"/>
    <w:rsid w:val="000D3ACB"/>
    <w:rsid w:val="000D471A"/>
    <w:rsid w:val="000D4D50"/>
    <w:rsid w:val="000D7743"/>
    <w:rsid w:val="000E0065"/>
    <w:rsid w:val="000E0255"/>
    <w:rsid w:val="000E0AC4"/>
    <w:rsid w:val="000E2691"/>
    <w:rsid w:val="000E2E6C"/>
    <w:rsid w:val="000E3007"/>
    <w:rsid w:val="000E3277"/>
    <w:rsid w:val="000E328F"/>
    <w:rsid w:val="000E5BE5"/>
    <w:rsid w:val="000E5CF3"/>
    <w:rsid w:val="000E6B9A"/>
    <w:rsid w:val="000E7763"/>
    <w:rsid w:val="000E7D81"/>
    <w:rsid w:val="000F02B1"/>
    <w:rsid w:val="000F0DCF"/>
    <w:rsid w:val="000F18EE"/>
    <w:rsid w:val="000F331E"/>
    <w:rsid w:val="000F33D0"/>
    <w:rsid w:val="000F379C"/>
    <w:rsid w:val="000F386E"/>
    <w:rsid w:val="000F417F"/>
    <w:rsid w:val="000F4EEB"/>
    <w:rsid w:val="000F5B32"/>
    <w:rsid w:val="000F5B94"/>
    <w:rsid w:val="000F5EB9"/>
    <w:rsid w:val="000F6015"/>
    <w:rsid w:val="000F611D"/>
    <w:rsid w:val="000F6B68"/>
    <w:rsid w:val="000F6BEC"/>
    <w:rsid w:val="000F750A"/>
    <w:rsid w:val="001000B4"/>
    <w:rsid w:val="001009AA"/>
    <w:rsid w:val="00101289"/>
    <w:rsid w:val="001019C4"/>
    <w:rsid w:val="00101BAA"/>
    <w:rsid w:val="00103111"/>
    <w:rsid w:val="00104501"/>
    <w:rsid w:val="00105422"/>
    <w:rsid w:val="00105C36"/>
    <w:rsid w:val="001067D6"/>
    <w:rsid w:val="00106CAD"/>
    <w:rsid w:val="00106D1D"/>
    <w:rsid w:val="00106EF0"/>
    <w:rsid w:val="00107076"/>
    <w:rsid w:val="00107686"/>
    <w:rsid w:val="0011075B"/>
    <w:rsid w:val="00110789"/>
    <w:rsid w:val="00111EF3"/>
    <w:rsid w:val="00112801"/>
    <w:rsid w:val="00113393"/>
    <w:rsid w:val="00113982"/>
    <w:rsid w:val="001139B1"/>
    <w:rsid w:val="00113CE8"/>
    <w:rsid w:val="0011445A"/>
    <w:rsid w:val="001147B1"/>
    <w:rsid w:val="001152D6"/>
    <w:rsid w:val="001157C2"/>
    <w:rsid w:val="001158DD"/>
    <w:rsid w:val="001166C2"/>
    <w:rsid w:val="00116F2C"/>
    <w:rsid w:val="00117509"/>
    <w:rsid w:val="00117AA3"/>
    <w:rsid w:val="00117BDB"/>
    <w:rsid w:val="00120F47"/>
    <w:rsid w:val="001215B1"/>
    <w:rsid w:val="00122763"/>
    <w:rsid w:val="00122C4F"/>
    <w:rsid w:val="00125381"/>
    <w:rsid w:val="00125CC1"/>
    <w:rsid w:val="00125CD0"/>
    <w:rsid w:val="001260B0"/>
    <w:rsid w:val="00127C21"/>
    <w:rsid w:val="00127F59"/>
    <w:rsid w:val="00131703"/>
    <w:rsid w:val="001321F5"/>
    <w:rsid w:val="00132922"/>
    <w:rsid w:val="00132D6C"/>
    <w:rsid w:val="00133193"/>
    <w:rsid w:val="0013373C"/>
    <w:rsid w:val="00133AFF"/>
    <w:rsid w:val="00134357"/>
    <w:rsid w:val="0013439F"/>
    <w:rsid w:val="001345E8"/>
    <w:rsid w:val="00134857"/>
    <w:rsid w:val="001355A8"/>
    <w:rsid w:val="001365E1"/>
    <w:rsid w:val="00136CAC"/>
    <w:rsid w:val="001370EA"/>
    <w:rsid w:val="0013714F"/>
    <w:rsid w:val="00137A44"/>
    <w:rsid w:val="00137CDC"/>
    <w:rsid w:val="00137E9A"/>
    <w:rsid w:val="0014056C"/>
    <w:rsid w:val="00140D46"/>
    <w:rsid w:val="0014261F"/>
    <w:rsid w:val="001435AD"/>
    <w:rsid w:val="00143E0F"/>
    <w:rsid w:val="00144905"/>
    <w:rsid w:val="001453A2"/>
    <w:rsid w:val="0014547D"/>
    <w:rsid w:val="00145555"/>
    <w:rsid w:val="00145564"/>
    <w:rsid w:val="00145C8F"/>
    <w:rsid w:val="00146B53"/>
    <w:rsid w:val="00146BA5"/>
    <w:rsid w:val="00146CE2"/>
    <w:rsid w:val="00150333"/>
    <w:rsid w:val="00150916"/>
    <w:rsid w:val="00151B3E"/>
    <w:rsid w:val="001537FF"/>
    <w:rsid w:val="00155237"/>
    <w:rsid w:val="00155423"/>
    <w:rsid w:val="00156537"/>
    <w:rsid w:val="001565A1"/>
    <w:rsid w:val="00156D4B"/>
    <w:rsid w:val="0015714B"/>
    <w:rsid w:val="001605EF"/>
    <w:rsid w:val="00161632"/>
    <w:rsid w:val="00162179"/>
    <w:rsid w:val="00163133"/>
    <w:rsid w:val="00163773"/>
    <w:rsid w:val="00163A02"/>
    <w:rsid w:val="00163C20"/>
    <w:rsid w:val="00164073"/>
    <w:rsid w:val="00164187"/>
    <w:rsid w:val="001642EA"/>
    <w:rsid w:val="00164F61"/>
    <w:rsid w:val="001653EF"/>
    <w:rsid w:val="0016660D"/>
    <w:rsid w:val="0016722B"/>
    <w:rsid w:val="00167DA2"/>
    <w:rsid w:val="00167F92"/>
    <w:rsid w:val="00170633"/>
    <w:rsid w:val="00171885"/>
    <w:rsid w:val="00171C88"/>
    <w:rsid w:val="00171D58"/>
    <w:rsid w:val="00172945"/>
    <w:rsid w:val="00172D7D"/>
    <w:rsid w:val="00173034"/>
    <w:rsid w:val="001730BC"/>
    <w:rsid w:val="00173649"/>
    <w:rsid w:val="00174760"/>
    <w:rsid w:val="00174AFD"/>
    <w:rsid w:val="00174C53"/>
    <w:rsid w:val="00174DDC"/>
    <w:rsid w:val="001752CF"/>
    <w:rsid w:val="00176423"/>
    <w:rsid w:val="0017646C"/>
    <w:rsid w:val="00176CAD"/>
    <w:rsid w:val="001772D8"/>
    <w:rsid w:val="001805C6"/>
    <w:rsid w:val="001813B8"/>
    <w:rsid w:val="001824B8"/>
    <w:rsid w:val="001827A6"/>
    <w:rsid w:val="001828E6"/>
    <w:rsid w:val="0018340F"/>
    <w:rsid w:val="00183491"/>
    <w:rsid w:val="00183520"/>
    <w:rsid w:val="001838AD"/>
    <w:rsid w:val="00184018"/>
    <w:rsid w:val="00184C78"/>
    <w:rsid w:val="00184DEA"/>
    <w:rsid w:val="0018523F"/>
    <w:rsid w:val="00185F3E"/>
    <w:rsid w:val="0018642D"/>
    <w:rsid w:val="00187EE7"/>
    <w:rsid w:val="00190C04"/>
    <w:rsid w:val="00190F93"/>
    <w:rsid w:val="001923FC"/>
    <w:rsid w:val="00192575"/>
    <w:rsid w:val="001926CA"/>
    <w:rsid w:val="00197C25"/>
    <w:rsid w:val="00197CC7"/>
    <w:rsid w:val="001A00D9"/>
    <w:rsid w:val="001A085F"/>
    <w:rsid w:val="001A19BF"/>
    <w:rsid w:val="001A41B7"/>
    <w:rsid w:val="001A7457"/>
    <w:rsid w:val="001A7A25"/>
    <w:rsid w:val="001B01F3"/>
    <w:rsid w:val="001B0294"/>
    <w:rsid w:val="001B0697"/>
    <w:rsid w:val="001B125D"/>
    <w:rsid w:val="001B1526"/>
    <w:rsid w:val="001B2453"/>
    <w:rsid w:val="001B398B"/>
    <w:rsid w:val="001B51CA"/>
    <w:rsid w:val="001B53C7"/>
    <w:rsid w:val="001B655F"/>
    <w:rsid w:val="001B667F"/>
    <w:rsid w:val="001B7425"/>
    <w:rsid w:val="001B784D"/>
    <w:rsid w:val="001C002E"/>
    <w:rsid w:val="001C0EC8"/>
    <w:rsid w:val="001C1BFF"/>
    <w:rsid w:val="001C1C28"/>
    <w:rsid w:val="001C2EC5"/>
    <w:rsid w:val="001C49DC"/>
    <w:rsid w:val="001C4D5E"/>
    <w:rsid w:val="001C6252"/>
    <w:rsid w:val="001C6380"/>
    <w:rsid w:val="001C66EA"/>
    <w:rsid w:val="001C6A4A"/>
    <w:rsid w:val="001C7128"/>
    <w:rsid w:val="001C72B8"/>
    <w:rsid w:val="001C7959"/>
    <w:rsid w:val="001C7B23"/>
    <w:rsid w:val="001C7EDC"/>
    <w:rsid w:val="001D116D"/>
    <w:rsid w:val="001D1508"/>
    <w:rsid w:val="001D15C2"/>
    <w:rsid w:val="001D1C69"/>
    <w:rsid w:val="001D22F3"/>
    <w:rsid w:val="001D2675"/>
    <w:rsid w:val="001D2DC0"/>
    <w:rsid w:val="001D36D5"/>
    <w:rsid w:val="001D3792"/>
    <w:rsid w:val="001D3B41"/>
    <w:rsid w:val="001D48CD"/>
    <w:rsid w:val="001D4C23"/>
    <w:rsid w:val="001D54F1"/>
    <w:rsid w:val="001D6176"/>
    <w:rsid w:val="001D74BD"/>
    <w:rsid w:val="001E1354"/>
    <w:rsid w:val="001E1817"/>
    <w:rsid w:val="001E1AB3"/>
    <w:rsid w:val="001E244A"/>
    <w:rsid w:val="001E2CF3"/>
    <w:rsid w:val="001E3716"/>
    <w:rsid w:val="001E4D32"/>
    <w:rsid w:val="001E520E"/>
    <w:rsid w:val="001E56B7"/>
    <w:rsid w:val="001E56E0"/>
    <w:rsid w:val="001E695E"/>
    <w:rsid w:val="001E72D8"/>
    <w:rsid w:val="001E750E"/>
    <w:rsid w:val="001E7719"/>
    <w:rsid w:val="001E78B2"/>
    <w:rsid w:val="001F11AF"/>
    <w:rsid w:val="001F1B1B"/>
    <w:rsid w:val="001F373F"/>
    <w:rsid w:val="001F3FE7"/>
    <w:rsid w:val="001F4C49"/>
    <w:rsid w:val="001F4FAE"/>
    <w:rsid w:val="001F539A"/>
    <w:rsid w:val="001F5B58"/>
    <w:rsid w:val="001F6895"/>
    <w:rsid w:val="001F6FF6"/>
    <w:rsid w:val="002007AE"/>
    <w:rsid w:val="00200879"/>
    <w:rsid w:val="002016C0"/>
    <w:rsid w:val="00202042"/>
    <w:rsid w:val="00202594"/>
    <w:rsid w:val="00204562"/>
    <w:rsid w:val="00205A90"/>
    <w:rsid w:val="00205F07"/>
    <w:rsid w:val="00205FC9"/>
    <w:rsid w:val="00206129"/>
    <w:rsid w:val="002062D3"/>
    <w:rsid w:val="00206458"/>
    <w:rsid w:val="00207142"/>
    <w:rsid w:val="00212740"/>
    <w:rsid w:val="00212750"/>
    <w:rsid w:val="00212F5E"/>
    <w:rsid w:val="00213CBD"/>
    <w:rsid w:val="00213EA7"/>
    <w:rsid w:val="00214849"/>
    <w:rsid w:val="00214983"/>
    <w:rsid w:val="0021652C"/>
    <w:rsid w:val="00216F10"/>
    <w:rsid w:val="00220232"/>
    <w:rsid w:val="00220913"/>
    <w:rsid w:val="00220F24"/>
    <w:rsid w:val="0022128F"/>
    <w:rsid w:val="00221416"/>
    <w:rsid w:val="002216B5"/>
    <w:rsid w:val="00221AD9"/>
    <w:rsid w:val="002231E1"/>
    <w:rsid w:val="002264B1"/>
    <w:rsid w:val="002272FE"/>
    <w:rsid w:val="002274B3"/>
    <w:rsid w:val="00230825"/>
    <w:rsid w:val="00231099"/>
    <w:rsid w:val="002312B8"/>
    <w:rsid w:val="002313D3"/>
    <w:rsid w:val="00231893"/>
    <w:rsid w:val="002330FF"/>
    <w:rsid w:val="00233C6C"/>
    <w:rsid w:val="002347F2"/>
    <w:rsid w:val="00235101"/>
    <w:rsid w:val="002353D2"/>
    <w:rsid w:val="002362C5"/>
    <w:rsid w:val="00236AD7"/>
    <w:rsid w:val="00237534"/>
    <w:rsid w:val="0024005B"/>
    <w:rsid w:val="0024019A"/>
    <w:rsid w:val="002409FD"/>
    <w:rsid w:val="00240EB9"/>
    <w:rsid w:val="0024183D"/>
    <w:rsid w:val="00241D55"/>
    <w:rsid w:val="00242C0D"/>
    <w:rsid w:val="00242F5C"/>
    <w:rsid w:val="00243E39"/>
    <w:rsid w:val="00243F1D"/>
    <w:rsid w:val="00245C27"/>
    <w:rsid w:val="00245FEE"/>
    <w:rsid w:val="00246433"/>
    <w:rsid w:val="00246A32"/>
    <w:rsid w:val="00246E06"/>
    <w:rsid w:val="00247177"/>
    <w:rsid w:val="002479A0"/>
    <w:rsid w:val="002502C6"/>
    <w:rsid w:val="002505E5"/>
    <w:rsid w:val="00251207"/>
    <w:rsid w:val="0025264F"/>
    <w:rsid w:val="0025305C"/>
    <w:rsid w:val="002530F5"/>
    <w:rsid w:val="002536C2"/>
    <w:rsid w:val="0025441A"/>
    <w:rsid w:val="00254BE2"/>
    <w:rsid w:val="002553B9"/>
    <w:rsid w:val="00256F26"/>
    <w:rsid w:val="00257DA4"/>
    <w:rsid w:val="00260416"/>
    <w:rsid w:val="00260A09"/>
    <w:rsid w:val="00261BEB"/>
    <w:rsid w:val="00261DD2"/>
    <w:rsid w:val="00262949"/>
    <w:rsid w:val="00264493"/>
    <w:rsid w:val="00265905"/>
    <w:rsid w:val="002659D2"/>
    <w:rsid w:val="00265D53"/>
    <w:rsid w:val="00266955"/>
    <w:rsid w:val="0026795B"/>
    <w:rsid w:val="00270140"/>
    <w:rsid w:val="0027045A"/>
    <w:rsid w:val="00270609"/>
    <w:rsid w:val="00270981"/>
    <w:rsid w:val="0027195E"/>
    <w:rsid w:val="00271F9B"/>
    <w:rsid w:val="00272A25"/>
    <w:rsid w:val="002733A9"/>
    <w:rsid w:val="002736C7"/>
    <w:rsid w:val="00273D9D"/>
    <w:rsid w:val="00274204"/>
    <w:rsid w:val="0027525A"/>
    <w:rsid w:val="00276394"/>
    <w:rsid w:val="0027678A"/>
    <w:rsid w:val="00276B0C"/>
    <w:rsid w:val="00277C65"/>
    <w:rsid w:val="00280C52"/>
    <w:rsid w:val="00281781"/>
    <w:rsid w:val="00281C83"/>
    <w:rsid w:val="002832E7"/>
    <w:rsid w:val="00285AD7"/>
    <w:rsid w:val="00290252"/>
    <w:rsid w:val="00290746"/>
    <w:rsid w:val="00290887"/>
    <w:rsid w:val="00292343"/>
    <w:rsid w:val="0029406A"/>
    <w:rsid w:val="00294286"/>
    <w:rsid w:val="00294630"/>
    <w:rsid w:val="00294C71"/>
    <w:rsid w:val="00294D92"/>
    <w:rsid w:val="002951F6"/>
    <w:rsid w:val="00295D09"/>
    <w:rsid w:val="002961A6"/>
    <w:rsid w:val="0029710A"/>
    <w:rsid w:val="00297ED6"/>
    <w:rsid w:val="002A0FB0"/>
    <w:rsid w:val="002A200B"/>
    <w:rsid w:val="002A2542"/>
    <w:rsid w:val="002A2E8E"/>
    <w:rsid w:val="002A3175"/>
    <w:rsid w:val="002A374F"/>
    <w:rsid w:val="002A440B"/>
    <w:rsid w:val="002A4450"/>
    <w:rsid w:val="002A4565"/>
    <w:rsid w:val="002A4D67"/>
    <w:rsid w:val="002A515A"/>
    <w:rsid w:val="002A6442"/>
    <w:rsid w:val="002A6694"/>
    <w:rsid w:val="002A68DB"/>
    <w:rsid w:val="002A7C3B"/>
    <w:rsid w:val="002B0276"/>
    <w:rsid w:val="002B1B53"/>
    <w:rsid w:val="002B24C9"/>
    <w:rsid w:val="002B3F02"/>
    <w:rsid w:val="002B466B"/>
    <w:rsid w:val="002B4F80"/>
    <w:rsid w:val="002B5254"/>
    <w:rsid w:val="002B54F3"/>
    <w:rsid w:val="002B5597"/>
    <w:rsid w:val="002B57E3"/>
    <w:rsid w:val="002B5C36"/>
    <w:rsid w:val="002B65BA"/>
    <w:rsid w:val="002B69AF"/>
    <w:rsid w:val="002B78A5"/>
    <w:rsid w:val="002C0AAE"/>
    <w:rsid w:val="002C0C78"/>
    <w:rsid w:val="002C2937"/>
    <w:rsid w:val="002C375D"/>
    <w:rsid w:val="002C3882"/>
    <w:rsid w:val="002C3A82"/>
    <w:rsid w:val="002C4FFE"/>
    <w:rsid w:val="002C5430"/>
    <w:rsid w:val="002C56AC"/>
    <w:rsid w:val="002C6D67"/>
    <w:rsid w:val="002C7211"/>
    <w:rsid w:val="002C742D"/>
    <w:rsid w:val="002D09A2"/>
    <w:rsid w:val="002D1623"/>
    <w:rsid w:val="002D2166"/>
    <w:rsid w:val="002D2352"/>
    <w:rsid w:val="002D2B49"/>
    <w:rsid w:val="002D35CF"/>
    <w:rsid w:val="002D4047"/>
    <w:rsid w:val="002D4586"/>
    <w:rsid w:val="002D4D60"/>
    <w:rsid w:val="002D5000"/>
    <w:rsid w:val="002D52FA"/>
    <w:rsid w:val="002D6EDC"/>
    <w:rsid w:val="002E05AA"/>
    <w:rsid w:val="002E1F61"/>
    <w:rsid w:val="002E22A7"/>
    <w:rsid w:val="002E28E8"/>
    <w:rsid w:val="002E3FE3"/>
    <w:rsid w:val="002E44AF"/>
    <w:rsid w:val="002E4C98"/>
    <w:rsid w:val="002E55C8"/>
    <w:rsid w:val="002E6C9C"/>
    <w:rsid w:val="002E75C6"/>
    <w:rsid w:val="002E79BD"/>
    <w:rsid w:val="002F0783"/>
    <w:rsid w:val="002F1ACE"/>
    <w:rsid w:val="002F246D"/>
    <w:rsid w:val="002F26E5"/>
    <w:rsid w:val="002F28B3"/>
    <w:rsid w:val="002F2951"/>
    <w:rsid w:val="002F2EC1"/>
    <w:rsid w:val="002F3645"/>
    <w:rsid w:val="002F3C85"/>
    <w:rsid w:val="002F47CA"/>
    <w:rsid w:val="002F4900"/>
    <w:rsid w:val="002F4A7A"/>
    <w:rsid w:val="002F4C08"/>
    <w:rsid w:val="002F5529"/>
    <w:rsid w:val="002F71D5"/>
    <w:rsid w:val="002F71F1"/>
    <w:rsid w:val="00300044"/>
    <w:rsid w:val="003014CE"/>
    <w:rsid w:val="0030159F"/>
    <w:rsid w:val="003015E0"/>
    <w:rsid w:val="00301751"/>
    <w:rsid w:val="00302A2D"/>
    <w:rsid w:val="00303614"/>
    <w:rsid w:val="003037B4"/>
    <w:rsid w:val="00303D61"/>
    <w:rsid w:val="00304DB1"/>
    <w:rsid w:val="00306071"/>
    <w:rsid w:val="00306344"/>
    <w:rsid w:val="00306580"/>
    <w:rsid w:val="00306638"/>
    <w:rsid w:val="00306AA8"/>
    <w:rsid w:val="00311F0E"/>
    <w:rsid w:val="00311F71"/>
    <w:rsid w:val="0031420D"/>
    <w:rsid w:val="003143EC"/>
    <w:rsid w:val="0031482A"/>
    <w:rsid w:val="00315181"/>
    <w:rsid w:val="003155CE"/>
    <w:rsid w:val="00316A63"/>
    <w:rsid w:val="00316C2F"/>
    <w:rsid w:val="00316D4F"/>
    <w:rsid w:val="00317441"/>
    <w:rsid w:val="003212D7"/>
    <w:rsid w:val="00321629"/>
    <w:rsid w:val="003217D0"/>
    <w:rsid w:val="00321BF9"/>
    <w:rsid w:val="003221D7"/>
    <w:rsid w:val="00322F08"/>
    <w:rsid w:val="00324DFF"/>
    <w:rsid w:val="00324EBE"/>
    <w:rsid w:val="0032574C"/>
    <w:rsid w:val="003279D2"/>
    <w:rsid w:val="00327B0C"/>
    <w:rsid w:val="00327C08"/>
    <w:rsid w:val="003300C6"/>
    <w:rsid w:val="00331EBF"/>
    <w:rsid w:val="00332BAC"/>
    <w:rsid w:val="003332D6"/>
    <w:rsid w:val="003336D1"/>
    <w:rsid w:val="00333DDD"/>
    <w:rsid w:val="00334688"/>
    <w:rsid w:val="00334F83"/>
    <w:rsid w:val="0033524D"/>
    <w:rsid w:val="00336FB1"/>
    <w:rsid w:val="00336FCD"/>
    <w:rsid w:val="00337279"/>
    <w:rsid w:val="003404F2"/>
    <w:rsid w:val="003409C7"/>
    <w:rsid w:val="0034146F"/>
    <w:rsid w:val="0034200B"/>
    <w:rsid w:val="00342179"/>
    <w:rsid w:val="0034336E"/>
    <w:rsid w:val="00345133"/>
    <w:rsid w:val="003454FD"/>
    <w:rsid w:val="00345746"/>
    <w:rsid w:val="00345CE5"/>
    <w:rsid w:val="00347098"/>
    <w:rsid w:val="003500A4"/>
    <w:rsid w:val="00351298"/>
    <w:rsid w:val="0035217D"/>
    <w:rsid w:val="00353565"/>
    <w:rsid w:val="00353669"/>
    <w:rsid w:val="00353884"/>
    <w:rsid w:val="003541DC"/>
    <w:rsid w:val="003547BD"/>
    <w:rsid w:val="00355F9C"/>
    <w:rsid w:val="00356CB3"/>
    <w:rsid w:val="00356EF0"/>
    <w:rsid w:val="003571C7"/>
    <w:rsid w:val="00357895"/>
    <w:rsid w:val="00357D83"/>
    <w:rsid w:val="0036037F"/>
    <w:rsid w:val="00361CE6"/>
    <w:rsid w:val="0036217C"/>
    <w:rsid w:val="0036249C"/>
    <w:rsid w:val="003639FD"/>
    <w:rsid w:val="00363F1B"/>
    <w:rsid w:val="003651C0"/>
    <w:rsid w:val="00366C77"/>
    <w:rsid w:val="003674A6"/>
    <w:rsid w:val="0037062C"/>
    <w:rsid w:val="00370B31"/>
    <w:rsid w:val="0037158A"/>
    <w:rsid w:val="0037190F"/>
    <w:rsid w:val="003719EE"/>
    <w:rsid w:val="00371DE3"/>
    <w:rsid w:val="0037225C"/>
    <w:rsid w:val="0037377C"/>
    <w:rsid w:val="003737F1"/>
    <w:rsid w:val="00373B0B"/>
    <w:rsid w:val="00374082"/>
    <w:rsid w:val="00374151"/>
    <w:rsid w:val="003743DF"/>
    <w:rsid w:val="00374449"/>
    <w:rsid w:val="003752CA"/>
    <w:rsid w:val="003817EA"/>
    <w:rsid w:val="0038187F"/>
    <w:rsid w:val="00382AC9"/>
    <w:rsid w:val="00383302"/>
    <w:rsid w:val="00383E28"/>
    <w:rsid w:val="0038422F"/>
    <w:rsid w:val="0038570F"/>
    <w:rsid w:val="00385E5A"/>
    <w:rsid w:val="00386BD0"/>
    <w:rsid w:val="00387241"/>
    <w:rsid w:val="003874A0"/>
    <w:rsid w:val="00387BEB"/>
    <w:rsid w:val="0039128E"/>
    <w:rsid w:val="0039169C"/>
    <w:rsid w:val="00391EBB"/>
    <w:rsid w:val="00392A44"/>
    <w:rsid w:val="00392DCC"/>
    <w:rsid w:val="0039321C"/>
    <w:rsid w:val="00393390"/>
    <w:rsid w:val="00395463"/>
    <w:rsid w:val="0039547F"/>
    <w:rsid w:val="00395CAC"/>
    <w:rsid w:val="0039628E"/>
    <w:rsid w:val="00397804"/>
    <w:rsid w:val="003A0B4F"/>
    <w:rsid w:val="003A0C7A"/>
    <w:rsid w:val="003A17FE"/>
    <w:rsid w:val="003A1959"/>
    <w:rsid w:val="003A2198"/>
    <w:rsid w:val="003A2424"/>
    <w:rsid w:val="003A27F4"/>
    <w:rsid w:val="003A3316"/>
    <w:rsid w:val="003A365B"/>
    <w:rsid w:val="003A3951"/>
    <w:rsid w:val="003A3D74"/>
    <w:rsid w:val="003A4CCF"/>
    <w:rsid w:val="003A5E34"/>
    <w:rsid w:val="003A7404"/>
    <w:rsid w:val="003A79D5"/>
    <w:rsid w:val="003B0207"/>
    <w:rsid w:val="003B16E9"/>
    <w:rsid w:val="003B2489"/>
    <w:rsid w:val="003B25A0"/>
    <w:rsid w:val="003B29CE"/>
    <w:rsid w:val="003B3874"/>
    <w:rsid w:val="003B3D43"/>
    <w:rsid w:val="003B3F50"/>
    <w:rsid w:val="003B4672"/>
    <w:rsid w:val="003B49E9"/>
    <w:rsid w:val="003B5E8C"/>
    <w:rsid w:val="003C0437"/>
    <w:rsid w:val="003C0813"/>
    <w:rsid w:val="003C0B2F"/>
    <w:rsid w:val="003C1A14"/>
    <w:rsid w:val="003C1D0C"/>
    <w:rsid w:val="003C23F4"/>
    <w:rsid w:val="003C35F6"/>
    <w:rsid w:val="003C3B7E"/>
    <w:rsid w:val="003C429A"/>
    <w:rsid w:val="003C45AE"/>
    <w:rsid w:val="003C48C2"/>
    <w:rsid w:val="003C520D"/>
    <w:rsid w:val="003C6252"/>
    <w:rsid w:val="003C63F0"/>
    <w:rsid w:val="003C713B"/>
    <w:rsid w:val="003C7FA2"/>
    <w:rsid w:val="003D2675"/>
    <w:rsid w:val="003D272F"/>
    <w:rsid w:val="003D33F4"/>
    <w:rsid w:val="003D3BE5"/>
    <w:rsid w:val="003D3BFF"/>
    <w:rsid w:val="003D3E4D"/>
    <w:rsid w:val="003D4A15"/>
    <w:rsid w:val="003D53D7"/>
    <w:rsid w:val="003D58B8"/>
    <w:rsid w:val="003D7FA7"/>
    <w:rsid w:val="003E0FDE"/>
    <w:rsid w:val="003E0FF4"/>
    <w:rsid w:val="003E1CF7"/>
    <w:rsid w:val="003E2F85"/>
    <w:rsid w:val="003E366A"/>
    <w:rsid w:val="003E366F"/>
    <w:rsid w:val="003E3A59"/>
    <w:rsid w:val="003E4D08"/>
    <w:rsid w:val="003E4F2E"/>
    <w:rsid w:val="003E5B75"/>
    <w:rsid w:val="003E5B94"/>
    <w:rsid w:val="003E662E"/>
    <w:rsid w:val="003E68CC"/>
    <w:rsid w:val="003E711A"/>
    <w:rsid w:val="003E7A2B"/>
    <w:rsid w:val="003F0B63"/>
    <w:rsid w:val="003F0C93"/>
    <w:rsid w:val="003F161F"/>
    <w:rsid w:val="003F18B5"/>
    <w:rsid w:val="003F1A1D"/>
    <w:rsid w:val="003F2E57"/>
    <w:rsid w:val="003F31E8"/>
    <w:rsid w:val="003F37A1"/>
    <w:rsid w:val="003F41A9"/>
    <w:rsid w:val="003F561A"/>
    <w:rsid w:val="003F6051"/>
    <w:rsid w:val="003F701C"/>
    <w:rsid w:val="003F79E5"/>
    <w:rsid w:val="003F7F41"/>
    <w:rsid w:val="00400AF9"/>
    <w:rsid w:val="00401BD7"/>
    <w:rsid w:val="00402223"/>
    <w:rsid w:val="00403144"/>
    <w:rsid w:val="00403C06"/>
    <w:rsid w:val="0040473B"/>
    <w:rsid w:val="00405169"/>
    <w:rsid w:val="004061B5"/>
    <w:rsid w:val="004101B8"/>
    <w:rsid w:val="0041040E"/>
    <w:rsid w:val="00410CC7"/>
    <w:rsid w:val="004126A6"/>
    <w:rsid w:val="00412B90"/>
    <w:rsid w:val="00412DFE"/>
    <w:rsid w:val="00413BEA"/>
    <w:rsid w:val="00414222"/>
    <w:rsid w:val="004159E0"/>
    <w:rsid w:val="004164FE"/>
    <w:rsid w:val="004171AB"/>
    <w:rsid w:val="004172AD"/>
    <w:rsid w:val="00417767"/>
    <w:rsid w:val="00417E9F"/>
    <w:rsid w:val="004205E6"/>
    <w:rsid w:val="00420E9B"/>
    <w:rsid w:val="00420F8B"/>
    <w:rsid w:val="004211E5"/>
    <w:rsid w:val="00422AA3"/>
    <w:rsid w:val="004234B5"/>
    <w:rsid w:val="004239A3"/>
    <w:rsid w:val="0042608D"/>
    <w:rsid w:val="004261BA"/>
    <w:rsid w:val="004273E9"/>
    <w:rsid w:val="0042756C"/>
    <w:rsid w:val="004276E6"/>
    <w:rsid w:val="00431A49"/>
    <w:rsid w:val="00432989"/>
    <w:rsid w:val="00432A77"/>
    <w:rsid w:val="00433319"/>
    <w:rsid w:val="00433554"/>
    <w:rsid w:val="00433741"/>
    <w:rsid w:val="00434388"/>
    <w:rsid w:val="00434F02"/>
    <w:rsid w:val="00435DB4"/>
    <w:rsid w:val="00436FEB"/>
    <w:rsid w:val="00440F66"/>
    <w:rsid w:val="004416D2"/>
    <w:rsid w:val="004419B1"/>
    <w:rsid w:val="00442074"/>
    <w:rsid w:val="00442A4D"/>
    <w:rsid w:val="004431DF"/>
    <w:rsid w:val="004435FC"/>
    <w:rsid w:val="00443BC7"/>
    <w:rsid w:val="00443FA6"/>
    <w:rsid w:val="00444348"/>
    <w:rsid w:val="0044509F"/>
    <w:rsid w:val="004451FA"/>
    <w:rsid w:val="004471F1"/>
    <w:rsid w:val="00447219"/>
    <w:rsid w:val="004509B0"/>
    <w:rsid w:val="00451972"/>
    <w:rsid w:val="00451FFD"/>
    <w:rsid w:val="0045306D"/>
    <w:rsid w:val="00453546"/>
    <w:rsid w:val="00453C6A"/>
    <w:rsid w:val="004547B5"/>
    <w:rsid w:val="004555FA"/>
    <w:rsid w:val="00455A51"/>
    <w:rsid w:val="00456520"/>
    <w:rsid w:val="0046038D"/>
    <w:rsid w:val="00460FF9"/>
    <w:rsid w:val="004620B9"/>
    <w:rsid w:val="00462343"/>
    <w:rsid w:val="0046283A"/>
    <w:rsid w:val="00462B81"/>
    <w:rsid w:val="004631A9"/>
    <w:rsid w:val="0046494A"/>
    <w:rsid w:val="00464C3D"/>
    <w:rsid w:val="00466529"/>
    <w:rsid w:val="00466878"/>
    <w:rsid w:val="00471E15"/>
    <w:rsid w:val="00471FA4"/>
    <w:rsid w:val="00472D5C"/>
    <w:rsid w:val="00473E6A"/>
    <w:rsid w:val="00474CD1"/>
    <w:rsid w:val="00476E67"/>
    <w:rsid w:val="004808CE"/>
    <w:rsid w:val="004809F5"/>
    <w:rsid w:val="00481909"/>
    <w:rsid w:val="00481BE3"/>
    <w:rsid w:val="004844C2"/>
    <w:rsid w:val="0048506E"/>
    <w:rsid w:val="00485F63"/>
    <w:rsid w:val="00486B96"/>
    <w:rsid w:val="00486D71"/>
    <w:rsid w:val="00491528"/>
    <w:rsid w:val="00492093"/>
    <w:rsid w:val="0049336F"/>
    <w:rsid w:val="00493A5F"/>
    <w:rsid w:val="00494DFD"/>
    <w:rsid w:val="00495555"/>
    <w:rsid w:val="004960C6"/>
    <w:rsid w:val="00496B97"/>
    <w:rsid w:val="004A04DF"/>
    <w:rsid w:val="004A0509"/>
    <w:rsid w:val="004A0CE1"/>
    <w:rsid w:val="004A0D46"/>
    <w:rsid w:val="004A0E61"/>
    <w:rsid w:val="004A1286"/>
    <w:rsid w:val="004A1970"/>
    <w:rsid w:val="004A25AF"/>
    <w:rsid w:val="004A3440"/>
    <w:rsid w:val="004A3898"/>
    <w:rsid w:val="004A3D45"/>
    <w:rsid w:val="004A5B45"/>
    <w:rsid w:val="004A5DED"/>
    <w:rsid w:val="004A6B41"/>
    <w:rsid w:val="004A75B2"/>
    <w:rsid w:val="004A7C12"/>
    <w:rsid w:val="004A7CF4"/>
    <w:rsid w:val="004A7F57"/>
    <w:rsid w:val="004B0FD5"/>
    <w:rsid w:val="004B1764"/>
    <w:rsid w:val="004B17F4"/>
    <w:rsid w:val="004B5485"/>
    <w:rsid w:val="004B5FE0"/>
    <w:rsid w:val="004B6473"/>
    <w:rsid w:val="004B6B18"/>
    <w:rsid w:val="004B7ADC"/>
    <w:rsid w:val="004B7BBE"/>
    <w:rsid w:val="004C0845"/>
    <w:rsid w:val="004C192E"/>
    <w:rsid w:val="004C1B9E"/>
    <w:rsid w:val="004C243A"/>
    <w:rsid w:val="004C2641"/>
    <w:rsid w:val="004C469B"/>
    <w:rsid w:val="004C493D"/>
    <w:rsid w:val="004C4B61"/>
    <w:rsid w:val="004C4CEF"/>
    <w:rsid w:val="004C5002"/>
    <w:rsid w:val="004C61E8"/>
    <w:rsid w:val="004C6AEB"/>
    <w:rsid w:val="004C75A1"/>
    <w:rsid w:val="004D1272"/>
    <w:rsid w:val="004D4AC6"/>
    <w:rsid w:val="004D522E"/>
    <w:rsid w:val="004D6455"/>
    <w:rsid w:val="004D7086"/>
    <w:rsid w:val="004D752C"/>
    <w:rsid w:val="004E09F3"/>
    <w:rsid w:val="004E0F84"/>
    <w:rsid w:val="004E116F"/>
    <w:rsid w:val="004E1CFE"/>
    <w:rsid w:val="004E1ED7"/>
    <w:rsid w:val="004E2167"/>
    <w:rsid w:val="004E2C63"/>
    <w:rsid w:val="004E3400"/>
    <w:rsid w:val="004E38BA"/>
    <w:rsid w:val="004E3D9C"/>
    <w:rsid w:val="004E426C"/>
    <w:rsid w:val="004E4357"/>
    <w:rsid w:val="004E4461"/>
    <w:rsid w:val="004E4892"/>
    <w:rsid w:val="004E4D05"/>
    <w:rsid w:val="004E5605"/>
    <w:rsid w:val="004E5FD4"/>
    <w:rsid w:val="004E631B"/>
    <w:rsid w:val="004E6891"/>
    <w:rsid w:val="004E781B"/>
    <w:rsid w:val="004F0062"/>
    <w:rsid w:val="004F0D59"/>
    <w:rsid w:val="004F132F"/>
    <w:rsid w:val="004F155E"/>
    <w:rsid w:val="004F16F4"/>
    <w:rsid w:val="004F1EFB"/>
    <w:rsid w:val="004F1FE6"/>
    <w:rsid w:val="004F2A45"/>
    <w:rsid w:val="004F2A7E"/>
    <w:rsid w:val="004F3642"/>
    <w:rsid w:val="004F4021"/>
    <w:rsid w:val="004F51AD"/>
    <w:rsid w:val="004F6178"/>
    <w:rsid w:val="004F68D1"/>
    <w:rsid w:val="004F6953"/>
    <w:rsid w:val="004F6AB1"/>
    <w:rsid w:val="004F75FF"/>
    <w:rsid w:val="004F7B55"/>
    <w:rsid w:val="00500794"/>
    <w:rsid w:val="00500F9A"/>
    <w:rsid w:val="0050104B"/>
    <w:rsid w:val="005011F2"/>
    <w:rsid w:val="00502017"/>
    <w:rsid w:val="0050210A"/>
    <w:rsid w:val="00502840"/>
    <w:rsid w:val="00502CE5"/>
    <w:rsid w:val="005030F0"/>
    <w:rsid w:val="00503630"/>
    <w:rsid w:val="005039A6"/>
    <w:rsid w:val="00503AF0"/>
    <w:rsid w:val="0050412C"/>
    <w:rsid w:val="00504754"/>
    <w:rsid w:val="00504D5D"/>
    <w:rsid w:val="005052C0"/>
    <w:rsid w:val="00505D11"/>
    <w:rsid w:val="0050626B"/>
    <w:rsid w:val="00506964"/>
    <w:rsid w:val="00506AA5"/>
    <w:rsid w:val="00507489"/>
    <w:rsid w:val="005079C3"/>
    <w:rsid w:val="00507F41"/>
    <w:rsid w:val="00510261"/>
    <w:rsid w:val="00510774"/>
    <w:rsid w:val="00510C47"/>
    <w:rsid w:val="0051158E"/>
    <w:rsid w:val="0051216B"/>
    <w:rsid w:val="00513222"/>
    <w:rsid w:val="005136DD"/>
    <w:rsid w:val="0051386F"/>
    <w:rsid w:val="00513CA2"/>
    <w:rsid w:val="00514CF9"/>
    <w:rsid w:val="005157DB"/>
    <w:rsid w:val="00515AC6"/>
    <w:rsid w:val="00515FF1"/>
    <w:rsid w:val="005170F4"/>
    <w:rsid w:val="00517E88"/>
    <w:rsid w:val="005203F5"/>
    <w:rsid w:val="00520F8F"/>
    <w:rsid w:val="005217F2"/>
    <w:rsid w:val="00522BBB"/>
    <w:rsid w:val="00522C48"/>
    <w:rsid w:val="00522C99"/>
    <w:rsid w:val="005230E7"/>
    <w:rsid w:val="005233E8"/>
    <w:rsid w:val="00523811"/>
    <w:rsid w:val="00523A72"/>
    <w:rsid w:val="005252CB"/>
    <w:rsid w:val="0052717D"/>
    <w:rsid w:val="00527240"/>
    <w:rsid w:val="005279A3"/>
    <w:rsid w:val="00527A04"/>
    <w:rsid w:val="00530152"/>
    <w:rsid w:val="00530AA3"/>
    <w:rsid w:val="00530DD6"/>
    <w:rsid w:val="00531106"/>
    <w:rsid w:val="00531D19"/>
    <w:rsid w:val="00532D82"/>
    <w:rsid w:val="005330B5"/>
    <w:rsid w:val="00533287"/>
    <w:rsid w:val="00533617"/>
    <w:rsid w:val="00533957"/>
    <w:rsid w:val="00533AF6"/>
    <w:rsid w:val="0053751D"/>
    <w:rsid w:val="00537FBD"/>
    <w:rsid w:val="005405E5"/>
    <w:rsid w:val="00540D00"/>
    <w:rsid w:val="00541681"/>
    <w:rsid w:val="00541CEB"/>
    <w:rsid w:val="00541ECF"/>
    <w:rsid w:val="0054234C"/>
    <w:rsid w:val="005424E1"/>
    <w:rsid w:val="00542D39"/>
    <w:rsid w:val="005436DC"/>
    <w:rsid w:val="00544173"/>
    <w:rsid w:val="005441CE"/>
    <w:rsid w:val="00544320"/>
    <w:rsid w:val="00545616"/>
    <w:rsid w:val="00545871"/>
    <w:rsid w:val="005462D5"/>
    <w:rsid w:val="00546E9D"/>
    <w:rsid w:val="0054719B"/>
    <w:rsid w:val="00547632"/>
    <w:rsid w:val="00550F08"/>
    <w:rsid w:val="00551783"/>
    <w:rsid w:val="00552F62"/>
    <w:rsid w:val="00553893"/>
    <w:rsid w:val="005539E2"/>
    <w:rsid w:val="005552C2"/>
    <w:rsid w:val="005562F0"/>
    <w:rsid w:val="005563C6"/>
    <w:rsid w:val="0055684F"/>
    <w:rsid w:val="005572AB"/>
    <w:rsid w:val="00557396"/>
    <w:rsid w:val="005605E9"/>
    <w:rsid w:val="00560BC2"/>
    <w:rsid w:val="00560D3A"/>
    <w:rsid w:val="00560D6B"/>
    <w:rsid w:val="00561593"/>
    <w:rsid w:val="00561811"/>
    <w:rsid w:val="0056197A"/>
    <w:rsid w:val="00561B14"/>
    <w:rsid w:val="00561FB8"/>
    <w:rsid w:val="0056275A"/>
    <w:rsid w:val="00562827"/>
    <w:rsid w:val="0056315C"/>
    <w:rsid w:val="005635FB"/>
    <w:rsid w:val="00564052"/>
    <w:rsid w:val="0056426E"/>
    <w:rsid w:val="00564425"/>
    <w:rsid w:val="00565251"/>
    <w:rsid w:val="00565DE2"/>
    <w:rsid w:val="00566926"/>
    <w:rsid w:val="005676FB"/>
    <w:rsid w:val="005705DE"/>
    <w:rsid w:val="0057068B"/>
    <w:rsid w:val="005711C3"/>
    <w:rsid w:val="00571463"/>
    <w:rsid w:val="00572364"/>
    <w:rsid w:val="00572416"/>
    <w:rsid w:val="00573660"/>
    <w:rsid w:val="0057383A"/>
    <w:rsid w:val="0057390A"/>
    <w:rsid w:val="00573AA9"/>
    <w:rsid w:val="00573B39"/>
    <w:rsid w:val="00573C15"/>
    <w:rsid w:val="005744F3"/>
    <w:rsid w:val="00574E5E"/>
    <w:rsid w:val="00576D40"/>
    <w:rsid w:val="00576E06"/>
    <w:rsid w:val="00577900"/>
    <w:rsid w:val="005779E2"/>
    <w:rsid w:val="005811B7"/>
    <w:rsid w:val="00581510"/>
    <w:rsid w:val="005818ED"/>
    <w:rsid w:val="00582C09"/>
    <w:rsid w:val="00582FB0"/>
    <w:rsid w:val="00583847"/>
    <w:rsid w:val="00583985"/>
    <w:rsid w:val="00584166"/>
    <w:rsid w:val="0058462F"/>
    <w:rsid w:val="00584D38"/>
    <w:rsid w:val="00584E1C"/>
    <w:rsid w:val="00584F89"/>
    <w:rsid w:val="00585511"/>
    <w:rsid w:val="00585C96"/>
    <w:rsid w:val="0058643B"/>
    <w:rsid w:val="0058768E"/>
    <w:rsid w:val="00590719"/>
    <w:rsid w:val="005907AE"/>
    <w:rsid w:val="00590F18"/>
    <w:rsid w:val="005952A7"/>
    <w:rsid w:val="00597B9E"/>
    <w:rsid w:val="005A0253"/>
    <w:rsid w:val="005A269A"/>
    <w:rsid w:val="005A28F9"/>
    <w:rsid w:val="005A3BE3"/>
    <w:rsid w:val="005A3D67"/>
    <w:rsid w:val="005A404B"/>
    <w:rsid w:val="005A48CD"/>
    <w:rsid w:val="005A4F0E"/>
    <w:rsid w:val="005A5BA1"/>
    <w:rsid w:val="005A636D"/>
    <w:rsid w:val="005A68EA"/>
    <w:rsid w:val="005A6E65"/>
    <w:rsid w:val="005A7224"/>
    <w:rsid w:val="005B0255"/>
    <w:rsid w:val="005B0956"/>
    <w:rsid w:val="005B0C24"/>
    <w:rsid w:val="005B1061"/>
    <w:rsid w:val="005B112A"/>
    <w:rsid w:val="005B13A8"/>
    <w:rsid w:val="005B1D90"/>
    <w:rsid w:val="005B2077"/>
    <w:rsid w:val="005B207C"/>
    <w:rsid w:val="005B2436"/>
    <w:rsid w:val="005B378B"/>
    <w:rsid w:val="005B378D"/>
    <w:rsid w:val="005B5476"/>
    <w:rsid w:val="005B6AF3"/>
    <w:rsid w:val="005B7933"/>
    <w:rsid w:val="005C0970"/>
    <w:rsid w:val="005C16D0"/>
    <w:rsid w:val="005C1767"/>
    <w:rsid w:val="005C17F0"/>
    <w:rsid w:val="005C2174"/>
    <w:rsid w:val="005C3D04"/>
    <w:rsid w:val="005C4753"/>
    <w:rsid w:val="005C5473"/>
    <w:rsid w:val="005C741E"/>
    <w:rsid w:val="005C7E0F"/>
    <w:rsid w:val="005D0980"/>
    <w:rsid w:val="005D169A"/>
    <w:rsid w:val="005D1C5C"/>
    <w:rsid w:val="005D20E0"/>
    <w:rsid w:val="005D2694"/>
    <w:rsid w:val="005D40F6"/>
    <w:rsid w:val="005D45C2"/>
    <w:rsid w:val="005D51B6"/>
    <w:rsid w:val="005D51D3"/>
    <w:rsid w:val="005D61D7"/>
    <w:rsid w:val="005D673F"/>
    <w:rsid w:val="005D74AB"/>
    <w:rsid w:val="005D7590"/>
    <w:rsid w:val="005D7A04"/>
    <w:rsid w:val="005D7D99"/>
    <w:rsid w:val="005E0A1C"/>
    <w:rsid w:val="005E117B"/>
    <w:rsid w:val="005E16B5"/>
    <w:rsid w:val="005E16FF"/>
    <w:rsid w:val="005E1E0D"/>
    <w:rsid w:val="005E21E1"/>
    <w:rsid w:val="005E3411"/>
    <w:rsid w:val="005E3E10"/>
    <w:rsid w:val="005E401D"/>
    <w:rsid w:val="005E4419"/>
    <w:rsid w:val="005E6E14"/>
    <w:rsid w:val="005E76BC"/>
    <w:rsid w:val="005E76D0"/>
    <w:rsid w:val="005F101E"/>
    <w:rsid w:val="005F1271"/>
    <w:rsid w:val="005F1417"/>
    <w:rsid w:val="005F147F"/>
    <w:rsid w:val="005F1FA4"/>
    <w:rsid w:val="005F2E19"/>
    <w:rsid w:val="005F2F2D"/>
    <w:rsid w:val="005F35C4"/>
    <w:rsid w:val="005F371F"/>
    <w:rsid w:val="005F3983"/>
    <w:rsid w:val="005F4CB9"/>
    <w:rsid w:val="005F55DB"/>
    <w:rsid w:val="005F63DB"/>
    <w:rsid w:val="005F65DA"/>
    <w:rsid w:val="005F7677"/>
    <w:rsid w:val="0060105D"/>
    <w:rsid w:val="00601EE2"/>
    <w:rsid w:val="0060256A"/>
    <w:rsid w:val="00602709"/>
    <w:rsid w:val="006058B7"/>
    <w:rsid w:val="00605948"/>
    <w:rsid w:val="00605C0A"/>
    <w:rsid w:val="00605C54"/>
    <w:rsid w:val="00610426"/>
    <w:rsid w:val="00610966"/>
    <w:rsid w:val="00611922"/>
    <w:rsid w:val="00612257"/>
    <w:rsid w:val="00613C00"/>
    <w:rsid w:val="00613EC7"/>
    <w:rsid w:val="0061508C"/>
    <w:rsid w:val="00615905"/>
    <w:rsid w:val="00615A74"/>
    <w:rsid w:val="006213CD"/>
    <w:rsid w:val="006219E3"/>
    <w:rsid w:val="00621A2E"/>
    <w:rsid w:val="006224BA"/>
    <w:rsid w:val="0062360F"/>
    <w:rsid w:val="006238DB"/>
    <w:rsid w:val="00623AAA"/>
    <w:rsid w:val="00623B4B"/>
    <w:rsid w:val="006241A7"/>
    <w:rsid w:val="006247FA"/>
    <w:rsid w:val="00624E16"/>
    <w:rsid w:val="00624EE1"/>
    <w:rsid w:val="00625042"/>
    <w:rsid w:val="00625E9E"/>
    <w:rsid w:val="00625F2B"/>
    <w:rsid w:val="006275AB"/>
    <w:rsid w:val="00630517"/>
    <w:rsid w:val="00630EA6"/>
    <w:rsid w:val="006314C6"/>
    <w:rsid w:val="00631628"/>
    <w:rsid w:val="00632054"/>
    <w:rsid w:val="006324D7"/>
    <w:rsid w:val="00633004"/>
    <w:rsid w:val="006334FB"/>
    <w:rsid w:val="0063358C"/>
    <w:rsid w:val="006344C7"/>
    <w:rsid w:val="006348BA"/>
    <w:rsid w:val="00635398"/>
    <w:rsid w:val="006358FA"/>
    <w:rsid w:val="00635D92"/>
    <w:rsid w:val="00636C3F"/>
    <w:rsid w:val="00636E64"/>
    <w:rsid w:val="00640FED"/>
    <w:rsid w:val="006436C8"/>
    <w:rsid w:val="00643708"/>
    <w:rsid w:val="00643A94"/>
    <w:rsid w:val="0064442E"/>
    <w:rsid w:val="00644FAC"/>
    <w:rsid w:val="00646807"/>
    <w:rsid w:val="00646FF9"/>
    <w:rsid w:val="00650265"/>
    <w:rsid w:val="0065064B"/>
    <w:rsid w:val="00650A98"/>
    <w:rsid w:val="00651966"/>
    <w:rsid w:val="00651B74"/>
    <w:rsid w:val="00652969"/>
    <w:rsid w:val="00655519"/>
    <w:rsid w:val="0065560A"/>
    <w:rsid w:val="006559AE"/>
    <w:rsid w:val="0065635C"/>
    <w:rsid w:val="0065640F"/>
    <w:rsid w:val="00657EF3"/>
    <w:rsid w:val="00660A5A"/>
    <w:rsid w:val="00660E11"/>
    <w:rsid w:val="00660E4E"/>
    <w:rsid w:val="00661910"/>
    <w:rsid w:val="00662045"/>
    <w:rsid w:val="0066305A"/>
    <w:rsid w:val="00663861"/>
    <w:rsid w:val="006638A5"/>
    <w:rsid w:val="006640E4"/>
    <w:rsid w:val="006642AC"/>
    <w:rsid w:val="006644B9"/>
    <w:rsid w:val="0066475D"/>
    <w:rsid w:val="00665011"/>
    <w:rsid w:val="00665767"/>
    <w:rsid w:val="006662B8"/>
    <w:rsid w:val="0066687B"/>
    <w:rsid w:val="00671AD7"/>
    <w:rsid w:val="00671DF3"/>
    <w:rsid w:val="00672E07"/>
    <w:rsid w:val="00673742"/>
    <w:rsid w:val="0067395A"/>
    <w:rsid w:val="00673988"/>
    <w:rsid w:val="00674A37"/>
    <w:rsid w:val="00674AEF"/>
    <w:rsid w:val="00675A7C"/>
    <w:rsid w:val="00675B04"/>
    <w:rsid w:val="006809CE"/>
    <w:rsid w:val="00681551"/>
    <w:rsid w:val="00681761"/>
    <w:rsid w:val="00682146"/>
    <w:rsid w:val="00682B98"/>
    <w:rsid w:val="00685884"/>
    <w:rsid w:val="00685C88"/>
    <w:rsid w:val="00686062"/>
    <w:rsid w:val="0068631D"/>
    <w:rsid w:val="00690A77"/>
    <w:rsid w:val="00690B1C"/>
    <w:rsid w:val="00690F48"/>
    <w:rsid w:val="00691E41"/>
    <w:rsid w:val="00691F35"/>
    <w:rsid w:val="0069240F"/>
    <w:rsid w:val="0069295C"/>
    <w:rsid w:val="00693B63"/>
    <w:rsid w:val="00693B64"/>
    <w:rsid w:val="00693DBD"/>
    <w:rsid w:val="00694298"/>
    <w:rsid w:val="00694C38"/>
    <w:rsid w:val="00696206"/>
    <w:rsid w:val="006962D3"/>
    <w:rsid w:val="0069798C"/>
    <w:rsid w:val="00697B37"/>
    <w:rsid w:val="006A3D42"/>
    <w:rsid w:val="006A3E2B"/>
    <w:rsid w:val="006A4757"/>
    <w:rsid w:val="006A5592"/>
    <w:rsid w:val="006A6BAB"/>
    <w:rsid w:val="006A751D"/>
    <w:rsid w:val="006A770D"/>
    <w:rsid w:val="006B164C"/>
    <w:rsid w:val="006B1E04"/>
    <w:rsid w:val="006B1F07"/>
    <w:rsid w:val="006B310A"/>
    <w:rsid w:val="006B3172"/>
    <w:rsid w:val="006B3407"/>
    <w:rsid w:val="006B3A4F"/>
    <w:rsid w:val="006B468D"/>
    <w:rsid w:val="006B54BD"/>
    <w:rsid w:val="006B563B"/>
    <w:rsid w:val="006B68F1"/>
    <w:rsid w:val="006B793B"/>
    <w:rsid w:val="006B7C46"/>
    <w:rsid w:val="006C0114"/>
    <w:rsid w:val="006C08CF"/>
    <w:rsid w:val="006C0A2F"/>
    <w:rsid w:val="006C1754"/>
    <w:rsid w:val="006C1C70"/>
    <w:rsid w:val="006C25AC"/>
    <w:rsid w:val="006C2E0D"/>
    <w:rsid w:val="006C375F"/>
    <w:rsid w:val="006C4E61"/>
    <w:rsid w:val="006C4F2C"/>
    <w:rsid w:val="006C5225"/>
    <w:rsid w:val="006C575B"/>
    <w:rsid w:val="006C5A5F"/>
    <w:rsid w:val="006C5F7E"/>
    <w:rsid w:val="006C6122"/>
    <w:rsid w:val="006C64DA"/>
    <w:rsid w:val="006C66B9"/>
    <w:rsid w:val="006C6A33"/>
    <w:rsid w:val="006D0321"/>
    <w:rsid w:val="006D0494"/>
    <w:rsid w:val="006D238E"/>
    <w:rsid w:val="006D300A"/>
    <w:rsid w:val="006D3838"/>
    <w:rsid w:val="006D3C4A"/>
    <w:rsid w:val="006D3C8B"/>
    <w:rsid w:val="006D4362"/>
    <w:rsid w:val="006D4378"/>
    <w:rsid w:val="006D4AA4"/>
    <w:rsid w:val="006D5583"/>
    <w:rsid w:val="006D592A"/>
    <w:rsid w:val="006D62B6"/>
    <w:rsid w:val="006D691B"/>
    <w:rsid w:val="006E0100"/>
    <w:rsid w:val="006E06FD"/>
    <w:rsid w:val="006E0C49"/>
    <w:rsid w:val="006E0C9D"/>
    <w:rsid w:val="006E125A"/>
    <w:rsid w:val="006E4477"/>
    <w:rsid w:val="006E505F"/>
    <w:rsid w:val="006E5BD7"/>
    <w:rsid w:val="006E64FF"/>
    <w:rsid w:val="006E651B"/>
    <w:rsid w:val="006E654A"/>
    <w:rsid w:val="006E6807"/>
    <w:rsid w:val="006E7A33"/>
    <w:rsid w:val="006F0B52"/>
    <w:rsid w:val="006F0D16"/>
    <w:rsid w:val="006F0E47"/>
    <w:rsid w:val="006F1599"/>
    <w:rsid w:val="006F1A1C"/>
    <w:rsid w:val="006F1AE6"/>
    <w:rsid w:val="006F1CE1"/>
    <w:rsid w:val="006F283C"/>
    <w:rsid w:val="006F3481"/>
    <w:rsid w:val="006F44C8"/>
    <w:rsid w:val="006F4925"/>
    <w:rsid w:val="006F55C2"/>
    <w:rsid w:val="006F66DB"/>
    <w:rsid w:val="006F6B71"/>
    <w:rsid w:val="006F731F"/>
    <w:rsid w:val="00700FE0"/>
    <w:rsid w:val="007023BE"/>
    <w:rsid w:val="00702696"/>
    <w:rsid w:val="00703F0D"/>
    <w:rsid w:val="00706FF0"/>
    <w:rsid w:val="007071C2"/>
    <w:rsid w:val="007106E1"/>
    <w:rsid w:val="00710B93"/>
    <w:rsid w:val="0071117F"/>
    <w:rsid w:val="007115E4"/>
    <w:rsid w:val="00711A58"/>
    <w:rsid w:val="00711EBB"/>
    <w:rsid w:val="00712009"/>
    <w:rsid w:val="00712698"/>
    <w:rsid w:val="00712AA3"/>
    <w:rsid w:val="00712DF9"/>
    <w:rsid w:val="00712F20"/>
    <w:rsid w:val="0071352E"/>
    <w:rsid w:val="007136E1"/>
    <w:rsid w:val="00715126"/>
    <w:rsid w:val="0071655A"/>
    <w:rsid w:val="00716A32"/>
    <w:rsid w:val="00716FF1"/>
    <w:rsid w:val="00717F9B"/>
    <w:rsid w:val="007218DA"/>
    <w:rsid w:val="00721F63"/>
    <w:rsid w:val="00722219"/>
    <w:rsid w:val="00723246"/>
    <w:rsid w:val="007239B9"/>
    <w:rsid w:val="00724323"/>
    <w:rsid w:val="00724BA9"/>
    <w:rsid w:val="00724EDE"/>
    <w:rsid w:val="00725741"/>
    <w:rsid w:val="007258F9"/>
    <w:rsid w:val="00725C9D"/>
    <w:rsid w:val="0072607A"/>
    <w:rsid w:val="007264EA"/>
    <w:rsid w:val="00726927"/>
    <w:rsid w:val="007269DA"/>
    <w:rsid w:val="00726AA7"/>
    <w:rsid w:val="00726E51"/>
    <w:rsid w:val="00727ED5"/>
    <w:rsid w:val="0073052A"/>
    <w:rsid w:val="00731523"/>
    <w:rsid w:val="00731D92"/>
    <w:rsid w:val="007324C2"/>
    <w:rsid w:val="00734396"/>
    <w:rsid w:val="00734876"/>
    <w:rsid w:val="007349DE"/>
    <w:rsid w:val="00735DEF"/>
    <w:rsid w:val="00736423"/>
    <w:rsid w:val="00736AAD"/>
    <w:rsid w:val="0073747A"/>
    <w:rsid w:val="007374B2"/>
    <w:rsid w:val="00737607"/>
    <w:rsid w:val="00737C59"/>
    <w:rsid w:val="00740563"/>
    <w:rsid w:val="0074085F"/>
    <w:rsid w:val="00740983"/>
    <w:rsid w:val="00740E2C"/>
    <w:rsid w:val="00743463"/>
    <w:rsid w:val="0074389F"/>
    <w:rsid w:val="00743E8D"/>
    <w:rsid w:val="0074460D"/>
    <w:rsid w:val="00744CA2"/>
    <w:rsid w:val="0074568C"/>
    <w:rsid w:val="007510F4"/>
    <w:rsid w:val="007512D1"/>
    <w:rsid w:val="00751F4A"/>
    <w:rsid w:val="00752546"/>
    <w:rsid w:val="00753195"/>
    <w:rsid w:val="007534FF"/>
    <w:rsid w:val="00753BC4"/>
    <w:rsid w:val="00754C7E"/>
    <w:rsid w:val="00755093"/>
    <w:rsid w:val="00755249"/>
    <w:rsid w:val="007553EA"/>
    <w:rsid w:val="007557C4"/>
    <w:rsid w:val="00755D7B"/>
    <w:rsid w:val="0075649F"/>
    <w:rsid w:val="00756D8E"/>
    <w:rsid w:val="0076085B"/>
    <w:rsid w:val="007621CC"/>
    <w:rsid w:val="0076257B"/>
    <w:rsid w:val="00763033"/>
    <w:rsid w:val="007631E3"/>
    <w:rsid w:val="007638BE"/>
    <w:rsid w:val="007647A1"/>
    <w:rsid w:val="00764B66"/>
    <w:rsid w:val="00764CD3"/>
    <w:rsid w:val="00765438"/>
    <w:rsid w:val="00765ADE"/>
    <w:rsid w:val="00765C14"/>
    <w:rsid w:val="0076651B"/>
    <w:rsid w:val="00766929"/>
    <w:rsid w:val="00766AC2"/>
    <w:rsid w:val="0077072D"/>
    <w:rsid w:val="0077107A"/>
    <w:rsid w:val="00771595"/>
    <w:rsid w:val="007723CF"/>
    <w:rsid w:val="007724AA"/>
    <w:rsid w:val="00772A64"/>
    <w:rsid w:val="00772E11"/>
    <w:rsid w:val="00773333"/>
    <w:rsid w:val="00773F5F"/>
    <w:rsid w:val="00775D07"/>
    <w:rsid w:val="00775E86"/>
    <w:rsid w:val="00775F94"/>
    <w:rsid w:val="007768EF"/>
    <w:rsid w:val="00776D0D"/>
    <w:rsid w:val="00780AF3"/>
    <w:rsid w:val="00782A98"/>
    <w:rsid w:val="00783071"/>
    <w:rsid w:val="007837F6"/>
    <w:rsid w:val="00783FB9"/>
    <w:rsid w:val="007847B4"/>
    <w:rsid w:val="00785748"/>
    <w:rsid w:val="00785841"/>
    <w:rsid w:val="00786A1D"/>
    <w:rsid w:val="0078715A"/>
    <w:rsid w:val="0078747B"/>
    <w:rsid w:val="007878BF"/>
    <w:rsid w:val="00790A69"/>
    <w:rsid w:val="00791E7D"/>
    <w:rsid w:val="0079296A"/>
    <w:rsid w:val="007929E8"/>
    <w:rsid w:val="00796915"/>
    <w:rsid w:val="00797526"/>
    <w:rsid w:val="007975DD"/>
    <w:rsid w:val="007A0154"/>
    <w:rsid w:val="007A06EF"/>
    <w:rsid w:val="007A0916"/>
    <w:rsid w:val="007A2078"/>
    <w:rsid w:val="007A2198"/>
    <w:rsid w:val="007A2932"/>
    <w:rsid w:val="007A2E9B"/>
    <w:rsid w:val="007A3547"/>
    <w:rsid w:val="007A3972"/>
    <w:rsid w:val="007A465F"/>
    <w:rsid w:val="007A7CE9"/>
    <w:rsid w:val="007B0108"/>
    <w:rsid w:val="007B0487"/>
    <w:rsid w:val="007B0D37"/>
    <w:rsid w:val="007B1139"/>
    <w:rsid w:val="007B24C3"/>
    <w:rsid w:val="007B2B69"/>
    <w:rsid w:val="007B3FB1"/>
    <w:rsid w:val="007B4B28"/>
    <w:rsid w:val="007B5B75"/>
    <w:rsid w:val="007B6C8C"/>
    <w:rsid w:val="007B733E"/>
    <w:rsid w:val="007B7839"/>
    <w:rsid w:val="007B7E44"/>
    <w:rsid w:val="007C03AA"/>
    <w:rsid w:val="007C05D5"/>
    <w:rsid w:val="007C4339"/>
    <w:rsid w:val="007C473E"/>
    <w:rsid w:val="007C4C91"/>
    <w:rsid w:val="007C6215"/>
    <w:rsid w:val="007C6AFA"/>
    <w:rsid w:val="007D0628"/>
    <w:rsid w:val="007D0F0D"/>
    <w:rsid w:val="007D19F2"/>
    <w:rsid w:val="007D25F7"/>
    <w:rsid w:val="007D3A3E"/>
    <w:rsid w:val="007D3B55"/>
    <w:rsid w:val="007D3E32"/>
    <w:rsid w:val="007D447B"/>
    <w:rsid w:val="007D4733"/>
    <w:rsid w:val="007D61BB"/>
    <w:rsid w:val="007D6890"/>
    <w:rsid w:val="007E0BB0"/>
    <w:rsid w:val="007E0E31"/>
    <w:rsid w:val="007E113A"/>
    <w:rsid w:val="007E1258"/>
    <w:rsid w:val="007E22FC"/>
    <w:rsid w:val="007E293D"/>
    <w:rsid w:val="007E2FC2"/>
    <w:rsid w:val="007E5D2A"/>
    <w:rsid w:val="007E6677"/>
    <w:rsid w:val="007F06BD"/>
    <w:rsid w:val="007F1D70"/>
    <w:rsid w:val="007F2272"/>
    <w:rsid w:val="007F2677"/>
    <w:rsid w:val="007F3283"/>
    <w:rsid w:val="007F370B"/>
    <w:rsid w:val="007F3904"/>
    <w:rsid w:val="007F3A57"/>
    <w:rsid w:val="007F3C0B"/>
    <w:rsid w:val="007F481C"/>
    <w:rsid w:val="007F4DC6"/>
    <w:rsid w:val="007F5193"/>
    <w:rsid w:val="007F5512"/>
    <w:rsid w:val="007F57E8"/>
    <w:rsid w:val="007F58CD"/>
    <w:rsid w:val="007F6769"/>
    <w:rsid w:val="007F7765"/>
    <w:rsid w:val="007F7BA3"/>
    <w:rsid w:val="008000BB"/>
    <w:rsid w:val="008005F4"/>
    <w:rsid w:val="00801A36"/>
    <w:rsid w:val="008020A6"/>
    <w:rsid w:val="008027B9"/>
    <w:rsid w:val="00802A55"/>
    <w:rsid w:val="0080331A"/>
    <w:rsid w:val="0080360B"/>
    <w:rsid w:val="00803D9A"/>
    <w:rsid w:val="008045B2"/>
    <w:rsid w:val="00806408"/>
    <w:rsid w:val="00807793"/>
    <w:rsid w:val="0080786C"/>
    <w:rsid w:val="00807A29"/>
    <w:rsid w:val="00807B1E"/>
    <w:rsid w:val="00807B9E"/>
    <w:rsid w:val="0081108A"/>
    <w:rsid w:val="008126A1"/>
    <w:rsid w:val="00813673"/>
    <w:rsid w:val="008136BB"/>
    <w:rsid w:val="00815281"/>
    <w:rsid w:val="00815523"/>
    <w:rsid w:val="0081779D"/>
    <w:rsid w:val="00820018"/>
    <w:rsid w:val="0082095C"/>
    <w:rsid w:val="00821FE9"/>
    <w:rsid w:val="00822355"/>
    <w:rsid w:val="0082250F"/>
    <w:rsid w:val="00822EA9"/>
    <w:rsid w:val="00825724"/>
    <w:rsid w:val="00826247"/>
    <w:rsid w:val="00826421"/>
    <w:rsid w:val="00827885"/>
    <w:rsid w:val="00830EB8"/>
    <w:rsid w:val="00831E18"/>
    <w:rsid w:val="00833C71"/>
    <w:rsid w:val="00833CFA"/>
    <w:rsid w:val="0083403A"/>
    <w:rsid w:val="008344DA"/>
    <w:rsid w:val="00834C8D"/>
    <w:rsid w:val="00835857"/>
    <w:rsid w:val="00835C14"/>
    <w:rsid w:val="00836A0C"/>
    <w:rsid w:val="00836F26"/>
    <w:rsid w:val="00837336"/>
    <w:rsid w:val="00840151"/>
    <w:rsid w:val="0084051E"/>
    <w:rsid w:val="00840983"/>
    <w:rsid w:val="00840B1F"/>
    <w:rsid w:val="00841490"/>
    <w:rsid w:val="00841780"/>
    <w:rsid w:val="00842A70"/>
    <w:rsid w:val="00842CF0"/>
    <w:rsid w:val="00843F7D"/>
    <w:rsid w:val="00844B24"/>
    <w:rsid w:val="00845CC9"/>
    <w:rsid w:val="00846063"/>
    <w:rsid w:val="008476EA"/>
    <w:rsid w:val="00847E21"/>
    <w:rsid w:val="00850094"/>
    <w:rsid w:val="00850D2E"/>
    <w:rsid w:val="008523B2"/>
    <w:rsid w:val="008523CE"/>
    <w:rsid w:val="00852A61"/>
    <w:rsid w:val="008533D1"/>
    <w:rsid w:val="0085373F"/>
    <w:rsid w:val="00853FD5"/>
    <w:rsid w:val="00855EE1"/>
    <w:rsid w:val="00856995"/>
    <w:rsid w:val="00856E59"/>
    <w:rsid w:val="00857037"/>
    <w:rsid w:val="00857181"/>
    <w:rsid w:val="00861759"/>
    <w:rsid w:val="00861879"/>
    <w:rsid w:val="00863201"/>
    <w:rsid w:val="00863597"/>
    <w:rsid w:val="008647BB"/>
    <w:rsid w:val="008649D6"/>
    <w:rsid w:val="0086504E"/>
    <w:rsid w:val="00865D06"/>
    <w:rsid w:val="00865E2D"/>
    <w:rsid w:val="008670A5"/>
    <w:rsid w:val="008675BD"/>
    <w:rsid w:val="00867B72"/>
    <w:rsid w:val="00870408"/>
    <w:rsid w:val="00870C7D"/>
    <w:rsid w:val="00870C99"/>
    <w:rsid w:val="00870D88"/>
    <w:rsid w:val="008710BF"/>
    <w:rsid w:val="00871802"/>
    <w:rsid w:val="00871858"/>
    <w:rsid w:val="00871C6E"/>
    <w:rsid w:val="00872A71"/>
    <w:rsid w:val="00872B51"/>
    <w:rsid w:val="00872D0C"/>
    <w:rsid w:val="00872F20"/>
    <w:rsid w:val="008734D8"/>
    <w:rsid w:val="00874580"/>
    <w:rsid w:val="00877031"/>
    <w:rsid w:val="008806F5"/>
    <w:rsid w:val="00880778"/>
    <w:rsid w:val="0088081E"/>
    <w:rsid w:val="008808EF"/>
    <w:rsid w:val="00880A72"/>
    <w:rsid w:val="00881768"/>
    <w:rsid w:val="00881876"/>
    <w:rsid w:val="00881929"/>
    <w:rsid w:val="0088272B"/>
    <w:rsid w:val="00882933"/>
    <w:rsid w:val="00882F33"/>
    <w:rsid w:val="00883359"/>
    <w:rsid w:val="008854AD"/>
    <w:rsid w:val="008856FE"/>
    <w:rsid w:val="00885DA0"/>
    <w:rsid w:val="0088640D"/>
    <w:rsid w:val="00886A0C"/>
    <w:rsid w:val="00887F75"/>
    <w:rsid w:val="00890252"/>
    <w:rsid w:val="00890934"/>
    <w:rsid w:val="00891771"/>
    <w:rsid w:val="00891B26"/>
    <w:rsid w:val="0089386C"/>
    <w:rsid w:val="00894829"/>
    <w:rsid w:val="00894AAA"/>
    <w:rsid w:val="008953B7"/>
    <w:rsid w:val="00896084"/>
    <w:rsid w:val="00897513"/>
    <w:rsid w:val="00897D0C"/>
    <w:rsid w:val="00897E86"/>
    <w:rsid w:val="008A00CF"/>
    <w:rsid w:val="008A0803"/>
    <w:rsid w:val="008A0904"/>
    <w:rsid w:val="008A130B"/>
    <w:rsid w:val="008A14D9"/>
    <w:rsid w:val="008A1506"/>
    <w:rsid w:val="008A15BB"/>
    <w:rsid w:val="008A1FFB"/>
    <w:rsid w:val="008A201B"/>
    <w:rsid w:val="008A2440"/>
    <w:rsid w:val="008A3946"/>
    <w:rsid w:val="008A3E25"/>
    <w:rsid w:val="008A40D4"/>
    <w:rsid w:val="008A478A"/>
    <w:rsid w:val="008A7403"/>
    <w:rsid w:val="008B0DDE"/>
    <w:rsid w:val="008B149D"/>
    <w:rsid w:val="008B16A5"/>
    <w:rsid w:val="008B1C04"/>
    <w:rsid w:val="008B32E2"/>
    <w:rsid w:val="008B375A"/>
    <w:rsid w:val="008B4A51"/>
    <w:rsid w:val="008B4D44"/>
    <w:rsid w:val="008B4E68"/>
    <w:rsid w:val="008B515D"/>
    <w:rsid w:val="008B534B"/>
    <w:rsid w:val="008B597E"/>
    <w:rsid w:val="008B5E5B"/>
    <w:rsid w:val="008B6803"/>
    <w:rsid w:val="008C0D85"/>
    <w:rsid w:val="008C0E99"/>
    <w:rsid w:val="008C13D2"/>
    <w:rsid w:val="008C1A0C"/>
    <w:rsid w:val="008C1F64"/>
    <w:rsid w:val="008C32F9"/>
    <w:rsid w:val="008C4154"/>
    <w:rsid w:val="008C5288"/>
    <w:rsid w:val="008C5A00"/>
    <w:rsid w:val="008C65C7"/>
    <w:rsid w:val="008C678B"/>
    <w:rsid w:val="008C69F7"/>
    <w:rsid w:val="008C6AAB"/>
    <w:rsid w:val="008C73D4"/>
    <w:rsid w:val="008C761F"/>
    <w:rsid w:val="008D041B"/>
    <w:rsid w:val="008D0555"/>
    <w:rsid w:val="008D0C0F"/>
    <w:rsid w:val="008D158E"/>
    <w:rsid w:val="008D1B93"/>
    <w:rsid w:val="008D20CE"/>
    <w:rsid w:val="008D2380"/>
    <w:rsid w:val="008D2685"/>
    <w:rsid w:val="008D2DB9"/>
    <w:rsid w:val="008D3E8E"/>
    <w:rsid w:val="008D4640"/>
    <w:rsid w:val="008D5DA9"/>
    <w:rsid w:val="008E0284"/>
    <w:rsid w:val="008E089F"/>
    <w:rsid w:val="008E1A75"/>
    <w:rsid w:val="008E1ACC"/>
    <w:rsid w:val="008E2722"/>
    <w:rsid w:val="008E295F"/>
    <w:rsid w:val="008E3218"/>
    <w:rsid w:val="008E3258"/>
    <w:rsid w:val="008E45A7"/>
    <w:rsid w:val="008E56F0"/>
    <w:rsid w:val="008E574E"/>
    <w:rsid w:val="008E6860"/>
    <w:rsid w:val="008E6CE5"/>
    <w:rsid w:val="008E74EB"/>
    <w:rsid w:val="008E79E4"/>
    <w:rsid w:val="008E7FFD"/>
    <w:rsid w:val="008F1751"/>
    <w:rsid w:val="008F1BFA"/>
    <w:rsid w:val="008F1C5E"/>
    <w:rsid w:val="008F408A"/>
    <w:rsid w:val="008F4BF2"/>
    <w:rsid w:val="008F54E6"/>
    <w:rsid w:val="008F5A8C"/>
    <w:rsid w:val="008F6266"/>
    <w:rsid w:val="008F62B5"/>
    <w:rsid w:val="008F6974"/>
    <w:rsid w:val="008F6F4D"/>
    <w:rsid w:val="008F734B"/>
    <w:rsid w:val="008F763E"/>
    <w:rsid w:val="008F7984"/>
    <w:rsid w:val="009000A8"/>
    <w:rsid w:val="00900D35"/>
    <w:rsid w:val="009033E6"/>
    <w:rsid w:val="009036AC"/>
    <w:rsid w:val="0090391C"/>
    <w:rsid w:val="00904403"/>
    <w:rsid w:val="009046FD"/>
    <w:rsid w:val="0090473A"/>
    <w:rsid w:val="00905855"/>
    <w:rsid w:val="00906215"/>
    <w:rsid w:val="009067FF"/>
    <w:rsid w:val="00906A43"/>
    <w:rsid w:val="00906B59"/>
    <w:rsid w:val="00907752"/>
    <w:rsid w:val="00907D5C"/>
    <w:rsid w:val="00910A9B"/>
    <w:rsid w:val="00910ECE"/>
    <w:rsid w:val="009111C7"/>
    <w:rsid w:val="009116AB"/>
    <w:rsid w:val="00913910"/>
    <w:rsid w:val="00913B54"/>
    <w:rsid w:val="0091597C"/>
    <w:rsid w:val="00915CF7"/>
    <w:rsid w:val="00915D8A"/>
    <w:rsid w:val="00916A65"/>
    <w:rsid w:val="00921196"/>
    <w:rsid w:val="00921417"/>
    <w:rsid w:val="00921933"/>
    <w:rsid w:val="00921D76"/>
    <w:rsid w:val="0092274C"/>
    <w:rsid w:val="00922F1B"/>
    <w:rsid w:val="0092322D"/>
    <w:rsid w:val="0092395D"/>
    <w:rsid w:val="00923C6F"/>
    <w:rsid w:val="00924CD1"/>
    <w:rsid w:val="00924EC4"/>
    <w:rsid w:val="00925910"/>
    <w:rsid w:val="00925A26"/>
    <w:rsid w:val="00925B76"/>
    <w:rsid w:val="00926876"/>
    <w:rsid w:val="0092710A"/>
    <w:rsid w:val="00927421"/>
    <w:rsid w:val="00927BF5"/>
    <w:rsid w:val="00930E6E"/>
    <w:rsid w:val="00931611"/>
    <w:rsid w:val="009326DA"/>
    <w:rsid w:val="00933122"/>
    <w:rsid w:val="00933F4C"/>
    <w:rsid w:val="009341EA"/>
    <w:rsid w:val="009349A2"/>
    <w:rsid w:val="00935C5E"/>
    <w:rsid w:val="00936E2B"/>
    <w:rsid w:val="009372C6"/>
    <w:rsid w:val="00937D9F"/>
    <w:rsid w:val="00941C55"/>
    <w:rsid w:val="00941F22"/>
    <w:rsid w:val="00942489"/>
    <w:rsid w:val="00942AAD"/>
    <w:rsid w:val="009433D8"/>
    <w:rsid w:val="00943A2A"/>
    <w:rsid w:val="00943A86"/>
    <w:rsid w:val="00944042"/>
    <w:rsid w:val="009441A2"/>
    <w:rsid w:val="009453EA"/>
    <w:rsid w:val="00945C09"/>
    <w:rsid w:val="00946908"/>
    <w:rsid w:val="0094734D"/>
    <w:rsid w:val="00947415"/>
    <w:rsid w:val="00947841"/>
    <w:rsid w:val="00947887"/>
    <w:rsid w:val="00947F50"/>
    <w:rsid w:val="00951472"/>
    <w:rsid w:val="00951E96"/>
    <w:rsid w:val="00953019"/>
    <w:rsid w:val="00954768"/>
    <w:rsid w:val="00954CA5"/>
    <w:rsid w:val="00954D24"/>
    <w:rsid w:val="009550AF"/>
    <w:rsid w:val="009552AB"/>
    <w:rsid w:val="0095585D"/>
    <w:rsid w:val="00955ADD"/>
    <w:rsid w:val="00955DE1"/>
    <w:rsid w:val="00956CC4"/>
    <w:rsid w:val="00957A98"/>
    <w:rsid w:val="00960AD2"/>
    <w:rsid w:val="00960BB7"/>
    <w:rsid w:val="00962A67"/>
    <w:rsid w:val="0096414C"/>
    <w:rsid w:val="00964617"/>
    <w:rsid w:val="00964C99"/>
    <w:rsid w:val="0096651F"/>
    <w:rsid w:val="009666DC"/>
    <w:rsid w:val="00966BC5"/>
    <w:rsid w:val="0096705A"/>
    <w:rsid w:val="00967685"/>
    <w:rsid w:val="0097130E"/>
    <w:rsid w:val="0097195D"/>
    <w:rsid w:val="00971E09"/>
    <w:rsid w:val="0097413A"/>
    <w:rsid w:val="00974266"/>
    <w:rsid w:val="00974488"/>
    <w:rsid w:val="009754BC"/>
    <w:rsid w:val="00976089"/>
    <w:rsid w:val="00977368"/>
    <w:rsid w:val="00977E2E"/>
    <w:rsid w:val="0098063F"/>
    <w:rsid w:val="00981D22"/>
    <w:rsid w:val="00981EF3"/>
    <w:rsid w:val="00982A8C"/>
    <w:rsid w:val="00983FA1"/>
    <w:rsid w:val="0098500E"/>
    <w:rsid w:val="00985364"/>
    <w:rsid w:val="00985992"/>
    <w:rsid w:val="0098620E"/>
    <w:rsid w:val="00986A07"/>
    <w:rsid w:val="009877A3"/>
    <w:rsid w:val="009906D3"/>
    <w:rsid w:val="00992510"/>
    <w:rsid w:val="009931B0"/>
    <w:rsid w:val="009936B4"/>
    <w:rsid w:val="00993AA3"/>
    <w:rsid w:val="00993E7D"/>
    <w:rsid w:val="00997333"/>
    <w:rsid w:val="009A09FD"/>
    <w:rsid w:val="009A0B81"/>
    <w:rsid w:val="009A1940"/>
    <w:rsid w:val="009A317E"/>
    <w:rsid w:val="009A5B6B"/>
    <w:rsid w:val="009A5C44"/>
    <w:rsid w:val="009A6EAD"/>
    <w:rsid w:val="009A720C"/>
    <w:rsid w:val="009A746C"/>
    <w:rsid w:val="009B08E0"/>
    <w:rsid w:val="009B0DD7"/>
    <w:rsid w:val="009B164A"/>
    <w:rsid w:val="009B1858"/>
    <w:rsid w:val="009B1CEB"/>
    <w:rsid w:val="009B2CFF"/>
    <w:rsid w:val="009B3586"/>
    <w:rsid w:val="009B3A7D"/>
    <w:rsid w:val="009B3ECE"/>
    <w:rsid w:val="009B40B3"/>
    <w:rsid w:val="009B5D00"/>
    <w:rsid w:val="009B793F"/>
    <w:rsid w:val="009C20B1"/>
    <w:rsid w:val="009C296F"/>
    <w:rsid w:val="009C2A8F"/>
    <w:rsid w:val="009C3300"/>
    <w:rsid w:val="009C39E4"/>
    <w:rsid w:val="009C3C1F"/>
    <w:rsid w:val="009C3DA3"/>
    <w:rsid w:val="009C4980"/>
    <w:rsid w:val="009C61E9"/>
    <w:rsid w:val="009C76FB"/>
    <w:rsid w:val="009D0DE8"/>
    <w:rsid w:val="009D13FC"/>
    <w:rsid w:val="009D22AC"/>
    <w:rsid w:val="009D28E8"/>
    <w:rsid w:val="009D3294"/>
    <w:rsid w:val="009D384E"/>
    <w:rsid w:val="009D3A5F"/>
    <w:rsid w:val="009D4048"/>
    <w:rsid w:val="009D41F1"/>
    <w:rsid w:val="009D4CD4"/>
    <w:rsid w:val="009D4D41"/>
    <w:rsid w:val="009D5230"/>
    <w:rsid w:val="009D6BFF"/>
    <w:rsid w:val="009D76DD"/>
    <w:rsid w:val="009D77A1"/>
    <w:rsid w:val="009E013C"/>
    <w:rsid w:val="009E0725"/>
    <w:rsid w:val="009E089E"/>
    <w:rsid w:val="009E092D"/>
    <w:rsid w:val="009E0EB0"/>
    <w:rsid w:val="009E2161"/>
    <w:rsid w:val="009E2321"/>
    <w:rsid w:val="009E23A2"/>
    <w:rsid w:val="009E24E5"/>
    <w:rsid w:val="009E34AC"/>
    <w:rsid w:val="009E38BE"/>
    <w:rsid w:val="009E4ECE"/>
    <w:rsid w:val="009E66EA"/>
    <w:rsid w:val="009F0703"/>
    <w:rsid w:val="009F0C2C"/>
    <w:rsid w:val="009F19F0"/>
    <w:rsid w:val="009F2297"/>
    <w:rsid w:val="009F3181"/>
    <w:rsid w:val="009F3227"/>
    <w:rsid w:val="009F3E26"/>
    <w:rsid w:val="009F3F25"/>
    <w:rsid w:val="009F5516"/>
    <w:rsid w:val="009F55A4"/>
    <w:rsid w:val="009F604D"/>
    <w:rsid w:val="00A01810"/>
    <w:rsid w:val="00A01A6E"/>
    <w:rsid w:val="00A02C19"/>
    <w:rsid w:val="00A02C88"/>
    <w:rsid w:val="00A03738"/>
    <w:rsid w:val="00A03E35"/>
    <w:rsid w:val="00A04FC1"/>
    <w:rsid w:val="00A05B32"/>
    <w:rsid w:val="00A06B7B"/>
    <w:rsid w:val="00A06B7D"/>
    <w:rsid w:val="00A072E8"/>
    <w:rsid w:val="00A07CE0"/>
    <w:rsid w:val="00A07F6B"/>
    <w:rsid w:val="00A1072E"/>
    <w:rsid w:val="00A111E9"/>
    <w:rsid w:val="00A11B5F"/>
    <w:rsid w:val="00A11C44"/>
    <w:rsid w:val="00A122A4"/>
    <w:rsid w:val="00A12BA6"/>
    <w:rsid w:val="00A12E30"/>
    <w:rsid w:val="00A1335B"/>
    <w:rsid w:val="00A13CEE"/>
    <w:rsid w:val="00A13DDF"/>
    <w:rsid w:val="00A13E42"/>
    <w:rsid w:val="00A141AF"/>
    <w:rsid w:val="00A14463"/>
    <w:rsid w:val="00A153E2"/>
    <w:rsid w:val="00A15845"/>
    <w:rsid w:val="00A159B8"/>
    <w:rsid w:val="00A16BC6"/>
    <w:rsid w:val="00A16FCE"/>
    <w:rsid w:val="00A17260"/>
    <w:rsid w:val="00A17BAD"/>
    <w:rsid w:val="00A20F40"/>
    <w:rsid w:val="00A21654"/>
    <w:rsid w:val="00A23B2E"/>
    <w:rsid w:val="00A23D15"/>
    <w:rsid w:val="00A248E7"/>
    <w:rsid w:val="00A24B35"/>
    <w:rsid w:val="00A260B7"/>
    <w:rsid w:val="00A2642C"/>
    <w:rsid w:val="00A26BC0"/>
    <w:rsid w:val="00A26BF6"/>
    <w:rsid w:val="00A27AD1"/>
    <w:rsid w:val="00A27CA6"/>
    <w:rsid w:val="00A27EED"/>
    <w:rsid w:val="00A305AA"/>
    <w:rsid w:val="00A30BFF"/>
    <w:rsid w:val="00A313C5"/>
    <w:rsid w:val="00A319A7"/>
    <w:rsid w:val="00A31BD5"/>
    <w:rsid w:val="00A31FE1"/>
    <w:rsid w:val="00A321C9"/>
    <w:rsid w:val="00A33CAE"/>
    <w:rsid w:val="00A33CE9"/>
    <w:rsid w:val="00A33CFC"/>
    <w:rsid w:val="00A3420C"/>
    <w:rsid w:val="00A34263"/>
    <w:rsid w:val="00A3428E"/>
    <w:rsid w:val="00A3509A"/>
    <w:rsid w:val="00A350D8"/>
    <w:rsid w:val="00A353B3"/>
    <w:rsid w:val="00A36877"/>
    <w:rsid w:val="00A37D2C"/>
    <w:rsid w:val="00A37F5E"/>
    <w:rsid w:val="00A41DB3"/>
    <w:rsid w:val="00A4234C"/>
    <w:rsid w:val="00A42928"/>
    <w:rsid w:val="00A4365E"/>
    <w:rsid w:val="00A44877"/>
    <w:rsid w:val="00A44FB3"/>
    <w:rsid w:val="00A4538F"/>
    <w:rsid w:val="00A45642"/>
    <w:rsid w:val="00A46A48"/>
    <w:rsid w:val="00A479EA"/>
    <w:rsid w:val="00A47E76"/>
    <w:rsid w:val="00A47EF0"/>
    <w:rsid w:val="00A50C4D"/>
    <w:rsid w:val="00A5100A"/>
    <w:rsid w:val="00A51353"/>
    <w:rsid w:val="00A513CF"/>
    <w:rsid w:val="00A5286F"/>
    <w:rsid w:val="00A53166"/>
    <w:rsid w:val="00A54343"/>
    <w:rsid w:val="00A54851"/>
    <w:rsid w:val="00A54A0B"/>
    <w:rsid w:val="00A550FD"/>
    <w:rsid w:val="00A55245"/>
    <w:rsid w:val="00A57F0E"/>
    <w:rsid w:val="00A605F6"/>
    <w:rsid w:val="00A6074C"/>
    <w:rsid w:val="00A613E1"/>
    <w:rsid w:val="00A61FD2"/>
    <w:rsid w:val="00A64844"/>
    <w:rsid w:val="00A64893"/>
    <w:rsid w:val="00A64ED7"/>
    <w:rsid w:val="00A65888"/>
    <w:rsid w:val="00A66763"/>
    <w:rsid w:val="00A671D4"/>
    <w:rsid w:val="00A67B5D"/>
    <w:rsid w:val="00A67F4B"/>
    <w:rsid w:val="00A71691"/>
    <w:rsid w:val="00A71EA1"/>
    <w:rsid w:val="00A722D5"/>
    <w:rsid w:val="00A726BE"/>
    <w:rsid w:val="00A72AE8"/>
    <w:rsid w:val="00A73350"/>
    <w:rsid w:val="00A733EC"/>
    <w:rsid w:val="00A74B69"/>
    <w:rsid w:val="00A74E5A"/>
    <w:rsid w:val="00A75C26"/>
    <w:rsid w:val="00A77D18"/>
    <w:rsid w:val="00A77DA8"/>
    <w:rsid w:val="00A808F9"/>
    <w:rsid w:val="00A81634"/>
    <w:rsid w:val="00A825AB"/>
    <w:rsid w:val="00A82B06"/>
    <w:rsid w:val="00A82B40"/>
    <w:rsid w:val="00A82C17"/>
    <w:rsid w:val="00A83A7B"/>
    <w:rsid w:val="00A866B8"/>
    <w:rsid w:val="00A87299"/>
    <w:rsid w:val="00A875D0"/>
    <w:rsid w:val="00A90127"/>
    <w:rsid w:val="00A90E4F"/>
    <w:rsid w:val="00A91814"/>
    <w:rsid w:val="00A9338E"/>
    <w:rsid w:val="00A9390B"/>
    <w:rsid w:val="00A94573"/>
    <w:rsid w:val="00AA0452"/>
    <w:rsid w:val="00AA129E"/>
    <w:rsid w:val="00AA24EE"/>
    <w:rsid w:val="00AA2A08"/>
    <w:rsid w:val="00AA37B3"/>
    <w:rsid w:val="00AA3B24"/>
    <w:rsid w:val="00AA4DAC"/>
    <w:rsid w:val="00AA5CBD"/>
    <w:rsid w:val="00AA5D3E"/>
    <w:rsid w:val="00AA6826"/>
    <w:rsid w:val="00AA6D9A"/>
    <w:rsid w:val="00AA6DF5"/>
    <w:rsid w:val="00AB0478"/>
    <w:rsid w:val="00AB1068"/>
    <w:rsid w:val="00AB1755"/>
    <w:rsid w:val="00AB2E36"/>
    <w:rsid w:val="00AB3A89"/>
    <w:rsid w:val="00AB4670"/>
    <w:rsid w:val="00AB49FA"/>
    <w:rsid w:val="00AB4A5E"/>
    <w:rsid w:val="00AB5D0A"/>
    <w:rsid w:val="00AB6995"/>
    <w:rsid w:val="00AB6A10"/>
    <w:rsid w:val="00AB79E7"/>
    <w:rsid w:val="00AB7ADF"/>
    <w:rsid w:val="00AB7B47"/>
    <w:rsid w:val="00AC10CA"/>
    <w:rsid w:val="00AC1FD9"/>
    <w:rsid w:val="00AC22B6"/>
    <w:rsid w:val="00AC3A14"/>
    <w:rsid w:val="00AC4B7F"/>
    <w:rsid w:val="00AC508D"/>
    <w:rsid w:val="00AC51A9"/>
    <w:rsid w:val="00AC5B28"/>
    <w:rsid w:val="00AC6187"/>
    <w:rsid w:val="00AC6DEF"/>
    <w:rsid w:val="00AC7F83"/>
    <w:rsid w:val="00AD0711"/>
    <w:rsid w:val="00AD2819"/>
    <w:rsid w:val="00AD54E7"/>
    <w:rsid w:val="00AD5E23"/>
    <w:rsid w:val="00AD7445"/>
    <w:rsid w:val="00AE238D"/>
    <w:rsid w:val="00AE279A"/>
    <w:rsid w:val="00AE2D39"/>
    <w:rsid w:val="00AE372E"/>
    <w:rsid w:val="00AE4B15"/>
    <w:rsid w:val="00AE4FAB"/>
    <w:rsid w:val="00AE4FB1"/>
    <w:rsid w:val="00AE5E26"/>
    <w:rsid w:val="00AE5E56"/>
    <w:rsid w:val="00AE6DF1"/>
    <w:rsid w:val="00AF01C8"/>
    <w:rsid w:val="00AF04FA"/>
    <w:rsid w:val="00AF0581"/>
    <w:rsid w:val="00AF0848"/>
    <w:rsid w:val="00AF28A8"/>
    <w:rsid w:val="00AF369F"/>
    <w:rsid w:val="00AF5639"/>
    <w:rsid w:val="00AF7635"/>
    <w:rsid w:val="00AF7E23"/>
    <w:rsid w:val="00AF7F84"/>
    <w:rsid w:val="00B017E9"/>
    <w:rsid w:val="00B01D90"/>
    <w:rsid w:val="00B02460"/>
    <w:rsid w:val="00B026AB"/>
    <w:rsid w:val="00B0335E"/>
    <w:rsid w:val="00B03839"/>
    <w:rsid w:val="00B039C2"/>
    <w:rsid w:val="00B05B03"/>
    <w:rsid w:val="00B07402"/>
    <w:rsid w:val="00B07B67"/>
    <w:rsid w:val="00B1081A"/>
    <w:rsid w:val="00B10D05"/>
    <w:rsid w:val="00B11C46"/>
    <w:rsid w:val="00B123CD"/>
    <w:rsid w:val="00B12A00"/>
    <w:rsid w:val="00B12A9E"/>
    <w:rsid w:val="00B12C1E"/>
    <w:rsid w:val="00B12EA2"/>
    <w:rsid w:val="00B13F9B"/>
    <w:rsid w:val="00B144EC"/>
    <w:rsid w:val="00B14DD8"/>
    <w:rsid w:val="00B14EA5"/>
    <w:rsid w:val="00B15CD6"/>
    <w:rsid w:val="00B1682B"/>
    <w:rsid w:val="00B16885"/>
    <w:rsid w:val="00B215F6"/>
    <w:rsid w:val="00B219CB"/>
    <w:rsid w:val="00B230B2"/>
    <w:rsid w:val="00B2562E"/>
    <w:rsid w:val="00B26001"/>
    <w:rsid w:val="00B26576"/>
    <w:rsid w:val="00B26D38"/>
    <w:rsid w:val="00B270D5"/>
    <w:rsid w:val="00B27574"/>
    <w:rsid w:val="00B278DF"/>
    <w:rsid w:val="00B27F30"/>
    <w:rsid w:val="00B31699"/>
    <w:rsid w:val="00B31969"/>
    <w:rsid w:val="00B31E8A"/>
    <w:rsid w:val="00B321D1"/>
    <w:rsid w:val="00B32A70"/>
    <w:rsid w:val="00B33A66"/>
    <w:rsid w:val="00B33CEF"/>
    <w:rsid w:val="00B35186"/>
    <w:rsid w:val="00B35F42"/>
    <w:rsid w:val="00B36DEC"/>
    <w:rsid w:val="00B36FD0"/>
    <w:rsid w:val="00B37786"/>
    <w:rsid w:val="00B40285"/>
    <w:rsid w:val="00B40301"/>
    <w:rsid w:val="00B404E2"/>
    <w:rsid w:val="00B41096"/>
    <w:rsid w:val="00B41ACC"/>
    <w:rsid w:val="00B42E4C"/>
    <w:rsid w:val="00B434AB"/>
    <w:rsid w:val="00B4524B"/>
    <w:rsid w:val="00B460B1"/>
    <w:rsid w:val="00B50226"/>
    <w:rsid w:val="00B502BD"/>
    <w:rsid w:val="00B50597"/>
    <w:rsid w:val="00B509C8"/>
    <w:rsid w:val="00B5149C"/>
    <w:rsid w:val="00B51528"/>
    <w:rsid w:val="00B51889"/>
    <w:rsid w:val="00B5381B"/>
    <w:rsid w:val="00B53D28"/>
    <w:rsid w:val="00B54F38"/>
    <w:rsid w:val="00B5556E"/>
    <w:rsid w:val="00B55FF8"/>
    <w:rsid w:val="00B56A62"/>
    <w:rsid w:val="00B56BD0"/>
    <w:rsid w:val="00B601E5"/>
    <w:rsid w:val="00B6119B"/>
    <w:rsid w:val="00B61943"/>
    <w:rsid w:val="00B625F9"/>
    <w:rsid w:val="00B627C5"/>
    <w:rsid w:val="00B639FC"/>
    <w:rsid w:val="00B63F9B"/>
    <w:rsid w:val="00B65283"/>
    <w:rsid w:val="00B6562D"/>
    <w:rsid w:val="00B65CBF"/>
    <w:rsid w:val="00B66500"/>
    <w:rsid w:val="00B66B4B"/>
    <w:rsid w:val="00B67034"/>
    <w:rsid w:val="00B678E3"/>
    <w:rsid w:val="00B678FC"/>
    <w:rsid w:val="00B67B9D"/>
    <w:rsid w:val="00B704C1"/>
    <w:rsid w:val="00B707F8"/>
    <w:rsid w:val="00B719F7"/>
    <w:rsid w:val="00B71D66"/>
    <w:rsid w:val="00B727D0"/>
    <w:rsid w:val="00B72956"/>
    <w:rsid w:val="00B72A74"/>
    <w:rsid w:val="00B74651"/>
    <w:rsid w:val="00B74F1F"/>
    <w:rsid w:val="00B756E0"/>
    <w:rsid w:val="00B76192"/>
    <w:rsid w:val="00B76F5E"/>
    <w:rsid w:val="00B804B1"/>
    <w:rsid w:val="00B8139C"/>
    <w:rsid w:val="00B81E21"/>
    <w:rsid w:val="00B8221D"/>
    <w:rsid w:val="00B82361"/>
    <w:rsid w:val="00B82EED"/>
    <w:rsid w:val="00B839F2"/>
    <w:rsid w:val="00B83AAC"/>
    <w:rsid w:val="00B86EC7"/>
    <w:rsid w:val="00B872D0"/>
    <w:rsid w:val="00B909C0"/>
    <w:rsid w:val="00B91F39"/>
    <w:rsid w:val="00B92201"/>
    <w:rsid w:val="00B93143"/>
    <w:rsid w:val="00B93213"/>
    <w:rsid w:val="00B93D93"/>
    <w:rsid w:val="00B947E2"/>
    <w:rsid w:val="00B94E58"/>
    <w:rsid w:val="00B95158"/>
    <w:rsid w:val="00B95A99"/>
    <w:rsid w:val="00B95B02"/>
    <w:rsid w:val="00B9704C"/>
    <w:rsid w:val="00BA04E2"/>
    <w:rsid w:val="00BA19A2"/>
    <w:rsid w:val="00BA1E75"/>
    <w:rsid w:val="00BA1E8D"/>
    <w:rsid w:val="00BA2797"/>
    <w:rsid w:val="00BA31AD"/>
    <w:rsid w:val="00BA6544"/>
    <w:rsid w:val="00BA7EDC"/>
    <w:rsid w:val="00BB17FD"/>
    <w:rsid w:val="00BB2523"/>
    <w:rsid w:val="00BB2731"/>
    <w:rsid w:val="00BB2D41"/>
    <w:rsid w:val="00BB2D49"/>
    <w:rsid w:val="00BB328E"/>
    <w:rsid w:val="00BB3405"/>
    <w:rsid w:val="00BB5EEC"/>
    <w:rsid w:val="00BB6C56"/>
    <w:rsid w:val="00BB7DD6"/>
    <w:rsid w:val="00BB7EF8"/>
    <w:rsid w:val="00BC00C2"/>
    <w:rsid w:val="00BC0525"/>
    <w:rsid w:val="00BC0CDF"/>
    <w:rsid w:val="00BC1F59"/>
    <w:rsid w:val="00BC2C13"/>
    <w:rsid w:val="00BC2C27"/>
    <w:rsid w:val="00BC4F1C"/>
    <w:rsid w:val="00BC543D"/>
    <w:rsid w:val="00BC6193"/>
    <w:rsid w:val="00BC68B9"/>
    <w:rsid w:val="00BC68ED"/>
    <w:rsid w:val="00BC708C"/>
    <w:rsid w:val="00BC756D"/>
    <w:rsid w:val="00BD02A8"/>
    <w:rsid w:val="00BD037E"/>
    <w:rsid w:val="00BD050D"/>
    <w:rsid w:val="00BD124C"/>
    <w:rsid w:val="00BD2887"/>
    <w:rsid w:val="00BD29F5"/>
    <w:rsid w:val="00BD644D"/>
    <w:rsid w:val="00BD6853"/>
    <w:rsid w:val="00BD7EAC"/>
    <w:rsid w:val="00BE0E8B"/>
    <w:rsid w:val="00BE17F0"/>
    <w:rsid w:val="00BE232C"/>
    <w:rsid w:val="00BE235F"/>
    <w:rsid w:val="00BE2693"/>
    <w:rsid w:val="00BE2EB6"/>
    <w:rsid w:val="00BE3074"/>
    <w:rsid w:val="00BE32B2"/>
    <w:rsid w:val="00BE387F"/>
    <w:rsid w:val="00BE4EDE"/>
    <w:rsid w:val="00BE5517"/>
    <w:rsid w:val="00BE6380"/>
    <w:rsid w:val="00BE6646"/>
    <w:rsid w:val="00BE6B10"/>
    <w:rsid w:val="00BE6DC9"/>
    <w:rsid w:val="00BE6E83"/>
    <w:rsid w:val="00BE72D3"/>
    <w:rsid w:val="00BE7417"/>
    <w:rsid w:val="00BE7E5D"/>
    <w:rsid w:val="00BF0A8A"/>
    <w:rsid w:val="00BF11BF"/>
    <w:rsid w:val="00BF21A1"/>
    <w:rsid w:val="00BF2E42"/>
    <w:rsid w:val="00BF365D"/>
    <w:rsid w:val="00BF386A"/>
    <w:rsid w:val="00BF40CB"/>
    <w:rsid w:val="00BF47D6"/>
    <w:rsid w:val="00BF4EA9"/>
    <w:rsid w:val="00BF6522"/>
    <w:rsid w:val="00BF65D8"/>
    <w:rsid w:val="00BF6A01"/>
    <w:rsid w:val="00BF6A90"/>
    <w:rsid w:val="00BF7A4D"/>
    <w:rsid w:val="00C00065"/>
    <w:rsid w:val="00C001F3"/>
    <w:rsid w:val="00C008D9"/>
    <w:rsid w:val="00C00F1D"/>
    <w:rsid w:val="00C00FF1"/>
    <w:rsid w:val="00C01212"/>
    <w:rsid w:val="00C01A23"/>
    <w:rsid w:val="00C02FB2"/>
    <w:rsid w:val="00C030AB"/>
    <w:rsid w:val="00C05362"/>
    <w:rsid w:val="00C071B5"/>
    <w:rsid w:val="00C078E9"/>
    <w:rsid w:val="00C10286"/>
    <w:rsid w:val="00C10FCF"/>
    <w:rsid w:val="00C11921"/>
    <w:rsid w:val="00C1194A"/>
    <w:rsid w:val="00C119EE"/>
    <w:rsid w:val="00C11F0B"/>
    <w:rsid w:val="00C125FA"/>
    <w:rsid w:val="00C12A08"/>
    <w:rsid w:val="00C140ED"/>
    <w:rsid w:val="00C148F8"/>
    <w:rsid w:val="00C148FA"/>
    <w:rsid w:val="00C14FB6"/>
    <w:rsid w:val="00C1565C"/>
    <w:rsid w:val="00C161E4"/>
    <w:rsid w:val="00C16375"/>
    <w:rsid w:val="00C17593"/>
    <w:rsid w:val="00C21C96"/>
    <w:rsid w:val="00C21DC2"/>
    <w:rsid w:val="00C221CC"/>
    <w:rsid w:val="00C226B3"/>
    <w:rsid w:val="00C22956"/>
    <w:rsid w:val="00C236D9"/>
    <w:rsid w:val="00C23B85"/>
    <w:rsid w:val="00C240C0"/>
    <w:rsid w:val="00C25081"/>
    <w:rsid w:val="00C26B31"/>
    <w:rsid w:val="00C302BE"/>
    <w:rsid w:val="00C30B3F"/>
    <w:rsid w:val="00C3196B"/>
    <w:rsid w:val="00C32649"/>
    <w:rsid w:val="00C329DC"/>
    <w:rsid w:val="00C32A55"/>
    <w:rsid w:val="00C3344C"/>
    <w:rsid w:val="00C336E1"/>
    <w:rsid w:val="00C34325"/>
    <w:rsid w:val="00C34FED"/>
    <w:rsid w:val="00C3742D"/>
    <w:rsid w:val="00C4068A"/>
    <w:rsid w:val="00C4083C"/>
    <w:rsid w:val="00C4104D"/>
    <w:rsid w:val="00C41990"/>
    <w:rsid w:val="00C41F38"/>
    <w:rsid w:val="00C4240F"/>
    <w:rsid w:val="00C42B93"/>
    <w:rsid w:val="00C433A0"/>
    <w:rsid w:val="00C43727"/>
    <w:rsid w:val="00C44293"/>
    <w:rsid w:val="00C44AED"/>
    <w:rsid w:val="00C45201"/>
    <w:rsid w:val="00C45787"/>
    <w:rsid w:val="00C458B2"/>
    <w:rsid w:val="00C45BBA"/>
    <w:rsid w:val="00C45F47"/>
    <w:rsid w:val="00C46606"/>
    <w:rsid w:val="00C46ABB"/>
    <w:rsid w:val="00C4760E"/>
    <w:rsid w:val="00C476F5"/>
    <w:rsid w:val="00C50891"/>
    <w:rsid w:val="00C516F1"/>
    <w:rsid w:val="00C5171C"/>
    <w:rsid w:val="00C521FA"/>
    <w:rsid w:val="00C52FAE"/>
    <w:rsid w:val="00C53B6C"/>
    <w:rsid w:val="00C545AF"/>
    <w:rsid w:val="00C54A16"/>
    <w:rsid w:val="00C5504A"/>
    <w:rsid w:val="00C552F4"/>
    <w:rsid w:val="00C55745"/>
    <w:rsid w:val="00C56482"/>
    <w:rsid w:val="00C56F34"/>
    <w:rsid w:val="00C6079A"/>
    <w:rsid w:val="00C625AF"/>
    <w:rsid w:val="00C64FF1"/>
    <w:rsid w:val="00C6537C"/>
    <w:rsid w:val="00C66184"/>
    <w:rsid w:val="00C6688B"/>
    <w:rsid w:val="00C66DDA"/>
    <w:rsid w:val="00C66E70"/>
    <w:rsid w:val="00C7073F"/>
    <w:rsid w:val="00C72667"/>
    <w:rsid w:val="00C7315B"/>
    <w:rsid w:val="00C744A1"/>
    <w:rsid w:val="00C7497E"/>
    <w:rsid w:val="00C74B52"/>
    <w:rsid w:val="00C74FA8"/>
    <w:rsid w:val="00C755C5"/>
    <w:rsid w:val="00C75DDB"/>
    <w:rsid w:val="00C769D6"/>
    <w:rsid w:val="00C76A5A"/>
    <w:rsid w:val="00C76CB5"/>
    <w:rsid w:val="00C77589"/>
    <w:rsid w:val="00C77F50"/>
    <w:rsid w:val="00C77F92"/>
    <w:rsid w:val="00C82401"/>
    <w:rsid w:val="00C82B0D"/>
    <w:rsid w:val="00C83FA9"/>
    <w:rsid w:val="00C852FB"/>
    <w:rsid w:val="00C85F84"/>
    <w:rsid w:val="00C86DC6"/>
    <w:rsid w:val="00C87244"/>
    <w:rsid w:val="00C872F5"/>
    <w:rsid w:val="00C8743D"/>
    <w:rsid w:val="00C9005A"/>
    <w:rsid w:val="00C90A85"/>
    <w:rsid w:val="00C91D8C"/>
    <w:rsid w:val="00C9281E"/>
    <w:rsid w:val="00C92D69"/>
    <w:rsid w:val="00C92FD2"/>
    <w:rsid w:val="00C93139"/>
    <w:rsid w:val="00C93517"/>
    <w:rsid w:val="00C93A35"/>
    <w:rsid w:val="00C941FB"/>
    <w:rsid w:val="00C943B2"/>
    <w:rsid w:val="00C94649"/>
    <w:rsid w:val="00C949DC"/>
    <w:rsid w:val="00C96094"/>
    <w:rsid w:val="00C96ECB"/>
    <w:rsid w:val="00C973C8"/>
    <w:rsid w:val="00CA012C"/>
    <w:rsid w:val="00CA02F1"/>
    <w:rsid w:val="00CA135B"/>
    <w:rsid w:val="00CA2B44"/>
    <w:rsid w:val="00CA3969"/>
    <w:rsid w:val="00CA46E7"/>
    <w:rsid w:val="00CA4DE3"/>
    <w:rsid w:val="00CA6718"/>
    <w:rsid w:val="00CA6F36"/>
    <w:rsid w:val="00CA72B6"/>
    <w:rsid w:val="00CA7783"/>
    <w:rsid w:val="00CB0900"/>
    <w:rsid w:val="00CB2025"/>
    <w:rsid w:val="00CB20A1"/>
    <w:rsid w:val="00CB2649"/>
    <w:rsid w:val="00CB4E16"/>
    <w:rsid w:val="00CB6344"/>
    <w:rsid w:val="00CC00B7"/>
    <w:rsid w:val="00CC05E2"/>
    <w:rsid w:val="00CC0605"/>
    <w:rsid w:val="00CC0EDD"/>
    <w:rsid w:val="00CC0F9A"/>
    <w:rsid w:val="00CC21FA"/>
    <w:rsid w:val="00CC3DD8"/>
    <w:rsid w:val="00CC5B37"/>
    <w:rsid w:val="00CC6FB5"/>
    <w:rsid w:val="00CD056B"/>
    <w:rsid w:val="00CD0CCC"/>
    <w:rsid w:val="00CD1351"/>
    <w:rsid w:val="00CD2099"/>
    <w:rsid w:val="00CD328A"/>
    <w:rsid w:val="00CD4858"/>
    <w:rsid w:val="00CD4C88"/>
    <w:rsid w:val="00CD54FD"/>
    <w:rsid w:val="00CD55FB"/>
    <w:rsid w:val="00CD58F9"/>
    <w:rsid w:val="00CD631C"/>
    <w:rsid w:val="00CD67B3"/>
    <w:rsid w:val="00CD71CD"/>
    <w:rsid w:val="00CE272F"/>
    <w:rsid w:val="00CE3247"/>
    <w:rsid w:val="00CE3555"/>
    <w:rsid w:val="00CE5A97"/>
    <w:rsid w:val="00CE6D5F"/>
    <w:rsid w:val="00CE703A"/>
    <w:rsid w:val="00CE70D5"/>
    <w:rsid w:val="00CE76E8"/>
    <w:rsid w:val="00CF0988"/>
    <w:rsid w:val="00CF099F"/>
    <w:rsid w:val="00CF09E0"/>
    <w:rsid w:val="00CF10E6"/>
    <w:rsid w:val="00CF1818"/>
    <w:rsid w:val="00CF2CCF"/>
    <w:rsid w:val="00CF362E"/>
    <w:rsid w:val="00CF446D"/>
    <w:rsid w:val="00CF472D"/>
    <w:rsid w:val="00CF55C5"/>
    <w:rsid w:val="00CF63E7"/>
    <w:rsid w:val="00CF6696"/>
    <w:rsid w:val="00CF781B"/>
    <w:rsid w:val="00CF79A3"/>
    <w:rsid w:val="00CF7B1A"/>
    <w:rsid w:val="00D00247"/>
    <w:rsid w:val="00D0031C"/>
    <w:rsid w:val="00D02152"/>
    <w:rsid w:val="00D026F7"/>
    <w:rsid w:val="00D03063"/>
    <w:rsid w:val="00D031B0"/>
    <w:rsid w:val="00D03D9D"/>
    <w:rsid w:val="00D03F1F"/>
    <w:rsid w:val="00D04261"/>
    <w:rsid w:val="00D04D2E"/>
    <w:rsid w:val="00D04FCC"/>
    <w:rsid w:val="00D05A99"/>
    <w:rsid w:val="00D07255"/>
    <w:rsid w:val="00D0758E"/>
    <w:rsid w:val="00D07898"/>
    <w:rsid w:val="00D07A2B"/>
    <w:rsid w:val="00D105F2"/>
    <w:rsid w:val="00D10B82"/>
    <w:rsid w:val="00D12979"/>
    <w:rsid w:val="00D1351B"/>
    <w:rsid w:val="00D142B1"/>
    <w:rsid w:val="00D14CF0"/>
    <w:rsid w:val="00D151EC"/>
    <w:rsid w:val="00D15C74"/>
    <w:rsid w:val="00D15CA6"/>
    <w:rsid w:val="00D168F1"/>
    <w:rsid w:val="00D16A93"/>
    <w:rsid w:val="00D17170"/>
    <w:rsid w:val="00D17279"/>
    <w:rsid w:val="00D176AE"/>
    <w:rsid w:val="00D179EB"/>
    <w:rsid w:val="00D205E3"/>
    <w:rsid w:val="00D21004"/>
    <w:rsid w:val="00D2135B"/>
    <w:rsid w:val="00D23091"/>
    <w:rsid w:val="00D23262"/>
    <w:rsid w:val="00D247DF"/>
    <w:rsid w:val="00D24EF5"/>
    <w:rsid w:val="00D24FB3"/>
    <w:rsid w:val="00D256EC"/>
    <w:rsid w:val="00D25A83"/>
    <w:rsid w:val="00D26823"/>
    <w:rsid w:val="00D26BFD"/>
    <w:rsid w:val="00D26D67"/>
    <w:rsid w:val="00D2738A"/>
    <w:rsid w:val="00D27E4E"/>
    <w:rsid w:val="00D3115E"/>
    <w:rsid w:val="00D3132A"/>
    <w:rsid w:val="00D32134"/>
    <w:rsid w:val="00D3295A"/>
    <w:rsid w:val="00D333F6"/>
    <w:rsid w:val="00D33E9E"/>
    <w:rsid w:val="00D34256"/>
    <w:rsid w:val="00D34E33"/>
    <w:rsid w:val="00D3596D"/>
    <w:rsid w:val="00D35D7E"/>
    <w:rsid w:val="00D362CA"/>
    <w:rsid w:val="00D36818"/>
    <w:rsid w:val="00D379A1"/>
    <w:rsid w:val="00D40F7B"/>
    <w:rsid w:val="00D422F9"/>
    <w:rsid w:val="00D42F92"/>
    <w:rsid w:val="00D430DD"/>
    <w:rsid w:val="00D431EB"/>
    <w:rsid w:val="00D43322"/>
    <w:rsid w:val="00D43F67"/>
    <w:rsid w:val="00D445C2"/>
    <w:rsid w:val="00D450D4"/>
    <w:rsid w:val="00D45247"/>
    <w:rsid w:val="00D45EED"/>
    <w:rsid w:val="00D4675D"/>
    <w:rsid w:val="00D46F09"/>
    <w:rsid w:val="00D47CB4"/>
    <w:rsid w:val="00D5110E"/>
    <w:rsid w:val="00D529F1"/>
    <w:rsid w:val="00D53639"/>
    <w:rsid w:val="00D544B8"/>
    <w:rsid w:val="00D54712"/>
    <w:rsid w:val="00D54778"/>
    <w:rsid w:val="00D55A7E"/>
    <w:rsid w:val="00D5639F"/>
    <w:rsid w:val="00D56791"/>
    <w:rsid w:val="00D57030"/>
    <w:rsid w:val="00D57462"/>
    <w:rsid w:val="00D57E82"/>
    <w:rsid w:val="00D604EF"/>
    <w:rsid w:val="00D608A4"/>
    <w:rsid w:val="00D608B7"/>
    <w:rsid w:val="00D60B90"/>
    <w:rsid w:val="00D61702"/>
    <w:rsid w:val="00D62C45"/>
    <w:rsid w:val="00D62E3E"/>
    <w:rsid w:val="00D63EF7"/>
    <w:rsid w:val="00D64404"/>
    <w:rsid w:val="00D6465D"/>
    <w:rsid w:val="00D64AC7"/>
    <w:rsid w:val="00D658E4"/>
    <w:rsid w:val="00D66156"/>
    <w:rsid w:val="00D67CF2"/>
    <w:rsid w:val="00D67EA1"/>
    <w:rsid w:val="00D7056D"/>
    <w:rsid w:val="00D70F81"/>
    <w:rsid w:val="00D71549"/>
    <w:rsid w:val="00D71FB0"/>
    <w:rsid w:val="00D72C1E"/>
    <w:rsid w:val="00D73A36"/>
    <w:rsid w:val="00D75638"/>
    <w:rsid w:val="00D758D8"/>
    <w:rsid w:val="00D763EC"/>
    <w:rsid w:val="00D77680"/>
    <w:rsid w:val="00D776D1"/>
    <w:rsid w:val="00D80861"/>
    <w:rsid w:val="00D80C49"/>
    <w:rsid w:val="00D8496F"/>
    <w:rsid w:val="00D851DB"/>
    <w:rsid w:val="00D85818"/>
    <w:rsid w:val="00D85CA5"/>
    <w:rsid w:val="00D8659F"/>
    <w:rsid w:val="00D86BC8"/>
    <w:rsid w:val="00D87362"/>
    <w:rsid w:val="00D8782B"/>
    <w:rsid w:val="00D8788C"/>
    <w:rsid w:val="00D87A82"/>
    <w:rsid w:val="00D87FC4"/>
    <w:rsid w:val="00D90CC5"/>
    <w:rsid w:val="00D90F58"/>
    <w:rsid w:val="00D916B3"/>
    <w:rsid w:val="00D933D8"/>
    <w:rsid w:val="00D93951"/>
    <w:rsid w:val="00D941D9"/>
    <w:rsid w:val="00D95CCE"/>
    <w:rsid w:val="00D960C9"/>
    <w:rsid w:val="00D96A4B"/>
    <w:rsid w:val="00D971CC"/>
    <w:rsid w:val="00DA0807"/>
    <w:rsid w:val="00DA0EDA"/>
    <w:rsid w:val="00DA26D6"/>
    <w:rsid w:val="00DA279C"/>
    <w:rsid w:val="00DA3446"/>
    <w:rsid w:val="00DA39B3"/>
    <w:rsid w:val="00DA3BAD"/>
    <w:rsid w:val="00DA593F"/>
    <w:rsid w:val="00DA5DCE"/>
    <w:rsid w:val="00DA6273"/>
    <w:rsid w:val="00DA6384"/>
    <w:rsid w:val="00DA66C2"/>
    <w:rsid w:val="00DA6730"/>
    <w:rsid w:val="00DA678F"/>
    <w:rsid w:val="00DA7741"/>
    <w:rsid w:val="00DA7A8E"/>
    <w:rsid w:val="00DA7EC1"/>
    <w:rsid w:val="00DA7FC6"/>
    <w:rsid w:val="00DB08E3"/>
    <w:rsid w:val="00DB10D6"/>
    <w:rsid w:val="00DB16F0"/>
    <w:rsid w:val="00DB1EF5"/>
    <w:rsid w:val="00DB288C"/>
    <w:rsid w:val="00DB2C87"/>
    <w:rsid w:val="00DB2D66"/>
    <w:rsid w:val="00DB3890"/>
    <w:rsid w:val="00DB39FE"/>
    <w:rsid w:val="00DB3A55"/>
    <w:rsid w:val="00DB5815"/>
    <w:rsid w:val="00DB63EF"/>
    <w:rsid w:val="00DB7225"/>
    <w:rsid w:val="00DB7403"/>
    <w:rsid w:val="00DB7A10"/>
    <w:rsid w:val="00DB7F9D"/>
    <w:rsid w:val="00DC07A9"/>
    <w:rsid w:val="00DC0B80"/>
    <w:rsid w:val="00DC1600"/>
    <w:rsid w:val="00DC18A7"/>
    <w:rsid w:val="00DC1B2D"/>
    <w:rsid w:val="00DC2525"/>
    <w:rsid w:val="00DC368F"/>
    <w:rsid w:val="00DC3AAE"/>
    <w:rsid w:val="00DC674E"/>
    <w:rsid w:val="00DC67A8"/>
    <w:rsid w:val="00DC6E2C"/>
    <w:rsid w:val="00DC7736"/>
    <w:rsid w:val="00DC7B9E"/>
    <w:rsid w:val="00DC7F83"/>
    <w:rsid w:val="00DD0CA6"/>
    <w:rsid w:val="00DD24A0"/>
    <w:rsid w:val="00DD24D6"/>
    <w:rsid w:val="00DD2735"/>
    <w:rsid w:val="00DD5403"/>
    <w:rsid w:val="00DD543A"/>
    <w:rsid w:val="00DD5AB0"/>
    <w:rsid w:val="00DD76FC"/>
    <w:rsid w:val="00DE0DCE"/>
    <w:rsid w:val="00DE1336"/>
    <w:rsid w:val="00DE16C8"/>
    <w:rsid w:val="00DE1CB9"/>
    <w:rsid w:val="00DE2CE1"/>
    <w:rsid w:val="00DE42DA"/>
    <w:rsid w:val="00DE4553"/>
    <w:rsid w:val="00DE491F"/>
    <w:rsid w:val="00DE5034"/>
    <w:rsid w:val="00DE53CC"/>
    <w:rsid w:val="00DE55E6"/>
    <w:rsid w:val="00DE5D78"/>
    <w:rsid w:val="00DE682B"/>
    <w:rsid w:val="00DE6B08"/>
    <w:rsid w:val="00DE7481"/>
    <w:rsid w:val="00DE74FA"/>
    <w:rsid w:val="00DE75BC"/>
    <w:rsid w:val="00DE79E3"/>
    <w:rsid w:val="00DF0899"/>
    <w:rsid w:val="00DF198A"/>
    <w:rsid w:val="00DF1998"/>
    <w:rsid w:val="00DF1D1B"/>
    <w:rsid w:val="00DF2D36"/>
    <w:rsid w:val="00DF2FE9"/>
    <w:rsid w:val="00DF4D0A"/>
    <w:rsid w:val="00DF58BC"/>
    <w:rsid w:val="00DF6050"/>
    <w:rsid w:val="00DF6C8A"/>
    <w:rsid w:val="00DF737E"/>
    <w:rsid w:val="00E0076D"/>
    <w:rsid w:val="00E00D66"/>
    <w:rsid w:val="00E010E8"/>
    <w:rsid w:val="00E0115D"/>
    <w:rsid w:val="00E01303"/>
    <w:rsid w:val="00E016E4"/>
    <w:rsid w:val="00E02DD5"/>
    <w:rsid w:val="00E03C60"/>
    <w:rsid w:val="00E0435F"/>
    <w:rsid w:val="00E048E3"/>
    <w:rsid w:val="00E04A7D"/>
    <w:rsid w:val="00E0512E"/>
    <w:rsid w:val="00E0655A"/>
    <w:rsid w:val="00E06AD4"/>
    <w:rsid w:val="00E06BE2"/>
    <w:rsid w:val="00E06C58"/>
    <w:rsid w:val="00E0708B"/>
    <w:rsid w:val="00E1079D"/>
    <w:rsid w:val="00E11873"/>
    <w:rsid w:val="00E123CD"/>
    <w:rsid w:val="00E12D0F"/>
    <w:rsid w:val="00E135DB"/>
    <w:rsid w:val="00E1401A"/>
    <w:rsid w:val="00E146B5"/>
    <w:rsid w:val="00E15CB5"/>
    <w:rsid w:val="00E20D2B"/>
    <w:rsid w:val="00E22318"/>
    <w:rsid w:val="00E2280C"/>
    <w:rsid w:val="00E2305D"/>
    <w:rsid w:val="00E233FC"/>
    <w:rsid w:val="00E235D0"/>
    <w:rsid w:val="00E23B30"/>
    <w:rsid w:val="00E23CD7"/>
    <w:rsid w:val="00E23ED6"/>
    <w:rsid w:val="00E240C3"/>
    <w:rsid w:val="00E24B57"/>
    <w:rsid w:val="00E24DC2"/>
    <w:rsid w:val="00E2553F"/>
    <w:rsid w:val="00E25958"/>
    <w:rsid w:val="00E26078"/>
    <w:rsid w:val="00E26269"/>
    <w:rsid w:val="00E262BA"/>
    <w:rsid w:val="00E26350"/>
    <w:rsid w:val="00E305E9"/>
    <w:rsid w:val="00E318FA"/>
    <w:rsid w:val="00E31ED7"/>
    <w:rsid w:val="00E339ED"/>
    <w:rsid w:val="00E35576"/>
    <w:rsid w:val="00E37F40"/>
    <w:rsid w:val="00E41E14"/>
    <w:rsid w:val="00E43D7E"/>
    <w:rsid w:val="00E43E1C"/>
    <w:rsid w:val="00E4488B"/>
    <w:rsid w:val="00E44E55"/>
    <w:rsid w:val="00E45A9A"/>
    <w:rsid w:val="00E46315"/>
    <w:rsid w:val="00E46CF1"/>
    <w:rsid w:val="00E47076"/>
    <w:rsid w:val="00E47E17"/>
    <w:rsid w:val="00E503C6"/>
    <w:rsid w:val="00E50E66"/>
    <w:rsid w:val="00E52A27"/>
    <w:rsid w:val="00E52DB4"/>
    <w:rsid w:val="00E53535"/>
    <w:rsid w:val="00E53DD5"/>
    <w:rsid w:val="00E5462F"/>
    <w:rsid w:val="00E54A6F"/>
    <w:rsid w:val="00E5577C"/>
    <w:rsid w:val="00E55877"/>
    <w:rsid w:val="00E55EFD"/>
    <w:rsid w:val="00E566F3"/>
    <w:rsid w:val="00E568F2"/>
    <w:rsid w:val="00E57B98"/>
    <w:rsid w:val="00E57D41"/>
    <w:rsid w:val="00E6205A"/>
    <w:rsid w:val="00E62ACB"/>
    <w:rsid w:val="00E63094"/>
    <w:rsid w:val="00E637B3"/>
    <w:rsid w:val="00E64367"/>
    <w:rsid w:val="00E643B7"/>
    <w:rsid w:val="00E65340"/>
    <w:rsid w:val="00E65835"/>
    <w:rsid w:val="00E6677E"/>
    <w:rsid w:val="00E66B86"/>
    <w:rsid w:val="00E66EAA"/>
    <w:rsid w:val="00E66F31"/>
    <w:rsid w:val="00E72563"/>
    <w:rsid w:val="00E7279D"/>
    <w:rsid w:val="00E727D5"/>
    <w:rsid w:val="00E73C19"/>
    <w:rsid w:val="00E7495D"/>
    <w:rsid w:val="00E75258"/>
    <w:rsid w:val="00E75604"/>
    <w:rsid w:val="00E75E9E"/>
    <w:rsid w:val="00E76687"/>
    <w:rsid w:val="00E768C1"/>
    <w:rsid w:val="00E772BF"/>
    <w:rsid w:val="00E7765A"/>
    <w:rsid w:val="00E779F4"/>
    <w:rsid w:val="00E77A6E"/>
    <w:rsid w:val="00E77CA8"/>
    <w:rsid w:val="00E80DB8"/>
    <w:rsid w:val="00E80E2B"/>
    <w:rsid w:val="00E8102A"/>
    <w:rsid w:val="00E811AC"/>
    <w:rsid w:val="00E81351"/>
    <w:rsid w:val="00E82721"/>
    <w:rsid w:val="00E83012"/>
    <w:rsid w:val="00E843D7"/>
    <w:rsid w:val="00E844E0"/>
    <w:rsid w:val="00E846EA"/>
    <w:rsid w:val="00E84DBC"/>
    <w:rsid w:val="00E8547A"/>
    <w:rsid w:val="00E8595E"/>
    <w:rsid w:val="00E85984"/>
    <w:rsid w:val="00E865C8"/>
    <w:rsid w:val="00E86EE4"/>
    <w:rsid w:val="00E87166"/>
    <w:rsid w:val="00E87450"/>
    <w:rsid w:val="00E9196C"/>
    <w:rsid w:val="00E91C17"/>
    <w:rsid w:val="00E91D51"/>
    <w:rsid w:val="00E9231B"/>
    <w:rsid w:val="00E9252E"/>
    <w:rsid w:val="00E9369D"/>
    <w:rsid w:val="00E9534C"/>
    <w:rsid w:val="00E957DA"/>
    <w:rsid w:val="00E96FD0"/>
    <w:rsid w:val="00EA0FE0"/>
    <w:rsid w:val="00EA1C85"/>
    <w:rsid w:val="00EA249D"/>
    <w:rsid w:val="00EA39BA"/>
    <w:rsid w:val="00EA3E6C"/>
    <w:rsid w:val="00EA41C4"/>
    <w:rsid w:val="00EA5279"/>
    <w:rsid w:val="00EA5372"/>
    <w:rsid w:val="00EA748B"/>
    <w:rsid w:val="00EA75E5"/>
    <w:rsid w:val="00EA7D39"/>
    <w:rsid w:val="00EA7D8D"/>
    <w:rsid w:val="00EA7EC7"/>
    <w:rsid w:val="00EA7FAC"/>
    <w:rsid w:val="00EB0566"/>
    <w:rsid w:val="00EB1FCD"/>
    <w:rsid w:val="00EB23F0"/>
    <w:rsid w:val="00EB2524"/>
    <w:rsid w:val="00EB25B2"/>
    <w:rsid w:val="00EB3D0D"/>
    <w:rsid w:val="00EB4B4D"/>
    <w:rsid w:val="00EB4D72"/>
    <w:rsid w:val="00EB5920"/>
    <w:rsid w:val="00EB5959"/>
    <w:rsid w:val="00EB722E"/>
    <w:rsid w:val="00EC02A7"/>
    <w:rsid w:val="00EC0300"/>
    <w:rsid w:val="00EC0A48"/>
    <w:rsid w:val="00EC0CDA"/>
    <w:rsid w:val="00EC1027"/>
    <w:rsid w:val="00EC2DB4"/>
    <w:rsid w:val="00EC2DC3"/>
    <w:rsid w:val="00EC2F46"/>
    <w:rsid w:val="00EC326A"/>
    <w:rsid w:val="00EC32F0"/>
    <w:rsid w:val="00EC3EC3"/>
    <w:rsid w:val="00EC3F3B"/>
    <w:rsid w:val="00EC43D1"/>
    <w:rsid w:val="00EC4A28"/>
    <w:rsid w:val="00EC4D59"/>
    <w:rsid w:val="00EC5163"/>
    <w:rsid w:val="00EC5A0F"/>
    <w:rsid w:val="00EC6DAB"/>
    <w:rsid w:val="00EC7A8F"/>
    <w:rsid w:val="00ED010F"/>
    <w:rsid w:val="00ED068E"/>
    <w:rsid w:val="00ED1658"/>
    <w:rsid w:val="00ED1B01"/>
    <w:rsid w:val="00ED2D96"/>
    <w:rsid w:val="00ED303F"/>
    <w:rsid w:val="00ED3208"/>
    <w:rsid w:val="00ED327F"/>
    <w:rsid w:val="00ED3321"/>
    <w:rsid w:val="00ED3AB6"/>
    <w:rsid w:val="00ED3C15"/>
    <w:rsid w:val="00ED42F9"/>
    <w:rsid w:val="00ED49DA"/>
    <w:rsid w:val="00ED4BF4"/>
    <w:rsid w:val="00ED4CC0"/>
    <w:rsid w:val="00ED4EDC"/>
    <w:rsid w:val="00ED5951"/>
    <w:rsid w:val="00ED5DC7"/>
    <w:rsid w:val="00ED5E5B"/>
    <w:rsid w:val="00ED5F0C"/>
    <w:rsid w:val="00ED5F0F"/>
    <w:rsid w:val="00ED7F8B"/>
    <w:rsid w:val="00EE0284"/>
    <w:rsid w:val="00EE0A5B"/>
    <w:rsid w:val="00EE112C"/>
    <w:rsid w:val="00EE1843"/>
    <w:rsid w:val="00EE1E58"/>
    <w:rsid w:val="00EE320D"/>
    <w:rsid w:val="00EE3BAC"/>
    <w:rsid w:val="00EE49CD"/>
    <w:rsid w:val="00EE55F8"/>
    <w:rsid w:val="00EE59ED"/>
    <w:rsid w:val="00EE605C"/>
    <w:rsid w:val="00EE7075"/>
    <w:rsid w:val="00EE7855"/>
    <w:rsid w:val="00EE7A09"/>
    <w:rsid w:val="00EE7E91"/>
    <w:rsid w:val="00EF0650"/>
    <w:rsid w:val="00EF0B99"/>
    <w:rsid w:val="00EF10E7"/>
    <w:rsid w:val="00EF128B"/>
    <w:rsid w:val="00EF5472"/>
    <w:rsid w:val="00EF55DE"/>
    <w:rsid w:val="00EF5FA0"/>
    <w:rsid w:val="00EF63E4"/>
    <w:rsid w:val="00EF711C"/>
    <w:rsid w:val="00EF798A"/>
    <w:rsid w:val="00EF7ED2"/>
    <w:rsid w:val="00F00628"/>
    <w:rsid w:val="00F00C37"/>
    <w:rsid w:val="00F01F2B"/>
    <w:rsid w:val="00F02B78"/>
    <w:rsid w:val="00F03063"/>
    <w:rsid w:val="00F03F14"/>
    <w:rsid w:val="00F048B2"/>
    <w:rsid w:val="00F0582E"/>
    <w:rsid w:val="00F05F63"/>
    <w:rsid w:val="00F06919"/>
    <w:rsid w:val="00F06CCD"/>
    <w:rsid w:val="00F07D03"/>
    <w:rsid w:val="00F108D2"/>
    <w:rsid w:val="00F1102F"/>
    <w:rsid w:val="00F1137D"/>
    <w:rsid w:val="00F11456"/>
    <w:rsid w:val="00F11A14"/>
    <w:rsid w:val="00F11E1E"/>
    <w:rsid w:val="00F1275F"/>
    <w:rsid w:val="00F13801"/>
    <w:rsid w:val="00F1425B"/>
    <w:rsid w:val="00F142D1"/>
    <w:rsid w:val="00F14A39"/>
    <w:rsid w:val="00F14BB1"/>
    <w:rsid w:val="00F15380"/>
    <w:rsid w:val="00F156CB"/>
    <w:rsid w:val="00F16012"/>
    <w:rsid w:val="00F163A0"/>
    <w:rsid w:val="00F16771"/>
    <w:rsid w:val="00F16CEF"/>
    <w:rsid w:val="00F22858"/>
    <w:rsid w:val="00F22B93"/>
    <w:rsid w:val="00F22F9E"/>
    <w:rsid w:val="00F231FD"/>
    <w:rsid w:val="00F232B6"/>
    <w:rsid w:val="00F236E0"/>
    <w:rsid w:val="00F243B1"/>
    <w:rsid w:val="00F24E0C"/>
    <w:rsid w:val="00F25DA8"/>
    <w:rsid w:val="00F26071"/>
    <w:rsid w:val="00F26219"/>
    <w:rsid w:val="00F26F28"/>
    <w:rsid w:val="00F270F3"/>
    <w:rsid w:val="00F277E0"/>
    <w:rsid w:val="00F30BCC"/>
    <w:rsid w:val="00F31A4B"/>
    <w:rsid w:val="00F33234"/>
    <w:rsid w:val="00F33A37"/>
    <w:rsid w:val="00F33AC8"/>
    <w:rsid w:val="00F33E19"/>
    <w:rsid w:val="00F3413A"/>
    <w:rsid w:val="00F34C9F"/>
    <w:rsid w:val="00F34D66"/>
    <w:rsid w:val="00F34DF4"/>
    <w:rsid w:val="00F35122"/>
    <w:rsid w:val="00F35A06"/>
    <w:rsid w:val="00F36117"/>
    <w:rsid w:val="00F375DE"/>
    <w:rsid w:val="00F37E92"/>
    <w:rsid w:val="00F42FA7"/>
    <w:rsid w:val="00F43263"/>
    <w:rsid w:val="00F43FBB"/>
    <w:rsid w:val="00F440EC"/>
    <w:rsid w:val="00F450FA"/>
    <w:rsid w:val="00F45BDB"/>
    <w:rsid w:val="00F45E18"/>
    <w:rsid w:val="00F45E69"/>
    <w:rsid w:val="00F46509"/>
    <w:rsid w:val="00F46EC7"/>
    <w:rsid w:val="00F47696"/>
    <w:rsid w:val="00F5026A"/>
    <w:rsid w:val="00F50ACB"/>
    <w:rsid w:val="00F51720"/>
    <w:rsid w:val="00F51AC4"/>
    <w:rsid w:val="00F51BE6"/>
    <w:rsid w:val="00F5353E"/>
    <w:rsid w:val="00F5356F"/>
    <w:rsid w:val="00F537DD"/>
    <w:rsid w:val="00F54833"/>
    <w:rsid w:val="00F54AB4"/>
    <w:rsid w:val="00F5510B"/>
    <w:rsid w:val="00F55F8E"/>
    <w:rsid w:val="00F55FD2"/>
    <w:rsid w:val="00F56663"/>
    <w:rsid w:val="00F57733"/>
    <w:rsid w:val="00F579C7"/>
    <w:rsid w:val="00F57FC6"/>
    <w:rsid w:val="00F601E1"/>
    <w:rsid w:val="00F60FDE"/>
    <w:rsid w:val="00F612AA"/>
    <w:rsid w:val="00F62775"/>
    <w:rsid w:val="00F63254"/>
    <w:rsid w:val="00F63409"/>
    <w:rsid w:val="00F6359D"/>
    <w:rsid w:val="00F648BC"/>
    <w:rsid w:val="00F64AE2"/>
    <w:rsid w:val="00F65186"/>
    <w:rsid w:val="00F66005"/>
    <w:rsid w:val="00F66A0F"/>
    <w:rsid w:val="00F66BC1"/>
    <w:rsid w:val="00F678A7"/>
    <w:rsid w:val="00F7003F"/>
    <w:rsid w:val="00F71519"/>
    <w:rsid w:val="00F71C87"/>
    <w:rsid w:val="00F734DA"/>
    <w:rsid w:val="00F7386A"/>
    <w:rsid w:val="00F73CAC"/>
    <w:rsid w:val="00F749B9"/>
    <w:rsid w:val="00F74F52"/>
    <w:rsid w:val="00F75830"/>
    <w:rsid w:val="00F76112"/>
    <w:rsid w:val="00F76904"/>
    <w:rsid w:val="00F76BCD"/>
    <w:rsid w:val="00F76D84"/>
    <w:rsid w:val="00F7774B"/>
    <w:rsid w:val="00F8008B"/>
    <w:rsid w:val="00F8113F"/>
    <w:rsid w:val="00F8124A"/>
    <w:rsid w:val="00F823DA"/>
    <w:rsid w:val="00F82928"/>
    <w:rsid w:val="00F84F18"/>
    <w:rsid w:val="00F85E77"/>
    <w:rsid w:val="00F86594"/>
    <w:rsid w:val="00F86E49"/>
    <w:rsid w:val="00F87681"/>
    <w:rsid w:val="00F8777C"/>
    <w:rsid w:val="00F9073A"/>
    <w:rsid w:val="00F9094E"/>
    <w:rsid w:val="00F90CE3"/>
    <w:rsid w:val="00F91514"/>
    <w:rsid w:val="00F94526"/>
    <w:rsid w:val="00F96158"/>
    <w:rsid w:val="00F9639D"/>
    <w:rsid w:val="00F96E68"/>
    <w:rsid w:val="00F975CF"/>
    <w:rsid w:val="00F97702"/>
    <w:rsid w:val="00F97FB0"/>
    <w:rsid w:val="00FA093B"/>
    <w:rsid w:val="00FA1C1E"/>
    <w:rsid w:val="00FA1D29"/>
    <w:rsid w:val="00FA1E00"/>
    <w:rsid w:val="00FA2D80"/>
    <w:rsid w:val="00FA3695"/>
    <w:rsid w:val="00FA3B22"/>
    <w:rsid w:val="00FA3C7C"/>
    <w:rsid w:val="00FA43A9"/>
    <w:rsid w:val="00FA5E8D"/>
    <w:rsid w:val="00FA6C2F"/>
    <w:rsid w:val="00FA6C61"/>
    <w:rsid w:val="00FA7747"/>
    <w:rsid w:val="00FA7AB8"/>
    <w:rsid w:val="00FA7F95"/>
    <w:rsid w:val="00FB037F"/>
    <w:rsid w:val="00FB065A"/>
    <w:rsid w:val="00FB06E4"/>
    <w:rsid w:val="00FB0FED"/>
    <w:rsid w:val="00FB15B0"/>
    <w:rsid w:val="00FB193A"/>
    <w:rsid w:val="00FB2971"/>
    <w:rsid w:val="00FB3695"/>
    <w:rsid w:val="00FB3A33"/>
    <w:rsid w:val="00FB4966"/>
    <w:rsid w:val="00FB4BD2"/>
    <w:rsid w:val="00FB623D"/>
    <w:rsid w:val="00FB6768"/>
    <w:rsid w:val="00FB6B97"/>
    <w:rsid w:val="00FB6BAD"/>
    <w:rsid w:val="00FB7105"/>
    <w:rsid w:val="00FB71AB"/>
    <w:rsid w:val="00FB7B1D"/>
    <w:rsid w:val="00FC0E81"/>
    <w:rsid w:val="00FC1DBD"/>
    <w:rsid w:val="00FC1E2A"/>
    <w:rsid w:val="00FC41B6"/>
    <w:rsid w:val="00FC45FC"/>
    <w:rsid w:val="00FC4E76"/>
    <w:rsid w:val="00FC591D"/>
    <w:rsid w:val="00FC6A35"/>
    <w:rsid w:val="00FD0D0B"/>
    <w:rsid w:val="00FD221C"/>
    <w:rsid w:val="00FD303D"/>
    <w:rsid w:val="00FD30F5"/>
    <w:rsid w:val="00FD3590"/>
    <w:rsid w:val="00FD3781"/>
    <w:rsid w:val="00FD398C"/>
    <w:rsid w:val="00FD3C69"/>
    <w:rsid w:val="00FD4240"/>
    <w:rsid w:val="00FD4CE9"/>
    <w:rsid w:val="00FD4FE0"/>
    <w:rsid w:val="00FD56F5"/>
    <w:rsid w:val="00FD58F7"/>
    <w:rsid w:val="00FD61BB"/>
    <w:rsid w:val="00FD6756"/>
    <w:rsid w:val="00FD7296"/>
    <w:rsid w:val="00FD7D16"/>
    <w:rsid w:val="00FD7F0B"/>
    <w:rsid w:val="00FE045C"/>
    <w:rsid w:val="00FE0C39"/>
    <w:rsid w:val="00FE0CA4"/>
    <w:rsid w:val="00FE144C"/>
    <w:rsid w:val="00FE1468"/>
    <w:rsid w:val="00FE24AD"/>
    <w:rsid w:val="00FE2754"/>
    <w:rsid w:val="00FE275E"/>
    <w:rsid w:val="00FE2F9F"/>
    <w:rsid w:val="00FE35C5"/>
    <w:rsid w:val="00FE360E"/>
    <w:rsid w:val="00FE3B19"/>
    <w:rsid w:val="00FE3C18"/>
    <w:rsid w:val="00FE40A2"/>
    <w:rsid w:val="00FE47D8"/>
    <w:rsid w:val="00FE49EC"/>
    <w:rsid w:val="00FE4E76"/>
    <w:rsid w:val="00FE6B00"/>
    <w:rsid w:val="00FE6DDC"/>
    <w:rsid w:val="00FF2DF1"/>
    <w:rsid w:val="00FF3ECC"/>
    <w:rsid w:val="00FF4E60"/>
    <w:rsid w:val="00FF5514"/>
    <w:rsid w:val="00FF5F31"/>
    <w:rsid w:val="00FF68FA"/>
    <w:rsid w:val="00FF70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annotation reference" w:uiPriority="0"/>
    <w:lsdException w:name="Title" w:semiHidden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semiHidden="0" w:uiPriority="71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F5B58"/>
    <w:pPr>
      <w:suppressAutoHyphens/>
      <w:spacing w:after="200" w:line="276" w:lineRule="auto"/>
    </w:pPr>
    <w:rPr>
      <w:rFonts w:ascii="Calibri" w:eastAsia="Arial Unicode MS" w:hAnsi="Calibri" w:cs="Calibri"/>
      <w:color w:val="00000A"/>
      <w:kern w:val="1"/>
      <w:sz w:val="22"/>
      <w:szCs w:val="22"/>
      <w:lang w:eastAsia="en-US"/>
    </w:rPr>
  </w:style>
  <w:style w:type="paragraph" w:styleId="1">
    <w:name w:val="heading 1"/>
    <w:basedOn w:val="a0"/>
    <w:next w:val="a0"/>
    <w:link w:val="10"/>
    <w:uiPriority w:val="9"/>
    <w:qFormat/>
    <w:rsid w:val="00E8598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uiPriority w:val="9"/>
    <w:qFormat/>
    <w:rsid w:val="00B404E2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0"/>
    <w:next w:val="a0"/>
    <w:qFormat/>
    <w:rsid w:val="00185F3E"/>
    <w:pPr>
      <w:keepNext/>
      <w:suppressAutoHyphens w:val="0"/>
      <w:spacing w:before="240" w:after="60" w:line="240" w:lineRule="auto"/>
      <w:jc w:val="center"/>
      <w:outlineLvl w:val="2"/>
    </w:pPr>
    <w:rPr>
      <w:rFonts w:ascii="Times New Roman" w:eastAsia="Times New Roman" w:hAnsi="Times New Roman" w:cs="Arial"/>
      <w:b/>
      <w:bCs/>
      <w:i/>
      <w:color w:val="auto"/>
      <w:kern w:val="0"/>
      <w:sz w:val="28"/>
      <w:szCs w:val="28"/>
      <w:lang w:eastAsia="ru-RU"/>
    </w:rPr>
  </w:style>
  <w:style w:type="paragraph" w:styleId="5">
    <w:name w:val="heading 5"/>
    <w:basedOn w:val="a0"/>
    <w:next w:val="a0"/>
    <w:link w:val="50"/>
    <w:uiPriority w:val="9"/>
    <w:qFormat/>
    <w:rsid w:val="000B1BFF"/>
    <w:pPr>
      <w:spacing w:before="240" w:after="60"/>
      <w:outlineLvl w:val="4"/>
    </w:pPr>
    <w:rPr>
      <w:rFonts w:ascii="Cambria" w:eastAsia="MS Mincho" w:hAnsi="Cambria" w:cs="Times New Roman"/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1">
    <w:name w:val="Абзац списка1"/>
    <w:basedOn w:val="a0"/>
    <w:rsid w:val="003F18B5"/>
    <w:pPr>
      <w:spacing w:after="0" w:line="360" w:lineRule="auto"/>
      <w:ind w:left="720"/>
    </w:pPr>
    <w:rPr>
      <w:rFonts w:ascii="Times New Roman" w:eastAsia="Times New Roman" w:hAnsi="Times New Roman" w:cs="Times New Roman"/>
      <w:color w:val="auto"/>
      <w:sz w:val="24"/>
      <w:szCs w:val="24"/>
      <w:lang w:eastAsia="ar-SA"/>
    </w:rPr>
  </w:style>
  <w:style w:type="paragraph" w:customStyle="1" w:styleId="ConsPlusNormal">
    <w:name w:val="ConsPlusNormal"/>
    <w:rsid w:val="00BE235F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a4">
    <w:name w:val="Абзац"/>
    <w:basedOn w:val="a0"/>
    <w:rsid w:val="004A0CE1"/>
    <w:pPr>
      <w:suppressAutoHyphens w:val="0"/>
      <w:spacing w:after="0" w:line="312" w:lineRule="auto"/>
      <w:ind w:firstLine="567"/>
      <w:jc w:val="both"/>
    </w:pPr>
    <w:rPr>
      <w:rFonts w:ascii="Times New Roman" w:eastAsia="Times New Roman" w:hAnsi="Times New Roman" w:cs="Times New Roman"/>
      <w:color w:val="auto"/>
      <w:kern w:val="0"/>
      <w:sz w:val="24"/>
      <w:szCs w:val="20"/>
      <w:lang w:eastAsia="ru-RU"/>
    </w:rPr>
  </w:style>
  <w:style w:type="character" w:styleId="a5">
    <w:name w:val="footnote reference"/>
    <w:uiPriority w:val="99"/>
    <w:rsid w:val="00CC0605"/>
    <w:rPr>
      <w:vertAlign w:val="superscript"/>
    </w:rPr>
  </w:style>
  <w:style w:type="paragraph" w:styleId="a6">
    <w:name w:val="Normal (Web)"/>
    <w:basedOn w:val="a0"/>
    <w:uiPriority w:val="99"/>
    <w:rsid w:val="00CC0605"/>
    <w:pPr>
      <w:suppressAutoHyphens w:val="0"/>
      <w:autoSpaceDE w:val="0"/>
      <w:autoSpaceDN w:val="0"/>
      <w:adjustRightInd w:val="0"/>
      <w:spacing w:before="130" w:after="130" w:line="36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  <w:style w:type="paragraph" w:customStyle="1" w:styleId="14TexstOSNOVA1012">
    <w:name w:val="14TexstOSNOVA_10/12"/>
    <w:basedOn w:val="a0"/>
    <w:uiPriority w:val="99"/>
    <w:rsid w:val="00AD5E23"/>
    <w:pPr>
      <w:suppressAutoHyphens w:val="0"/>
      <w:autoSpaceDE w:val="0"/>
      <w:autoSpaceDN w:val="0"/>
      <w:adjustRightInd w:val="0"/>
      <w:spacing w:after="0" w:line="240" w:lineRule="atLeast"/>
      <w:ind w:firstLine="340"/>
      <w:jc w:val="both"/>
      <w:textAlignment w:val="center"/>
    </w:pPr>
    <w:rPr>
      <w:rFonts w:ascii="PragmaticaC" w:eastAsia="Times New Roman" w:hAnsi="PragmaticaC" w:cs="PragmaticaC"/>
      <w:color w:val="000000"/>
      <w:kern w:val="0"/>
      <w:sz w:val="20"/>
      <w:szCs w:val="20"/>
      <w:lang w:eastAsia="ru-RU"/>
    </w:rPr>
  </w:style>
  <w:style w:type="character" w:customStyle="1" w:styleId="a7">
    <w:name w:val="Символ сноски"/>
    <w:rsid w:val="00500F9A"/>
    <w:rPr>
      <w:vertAlign w:val="superscript"/>
    </w:rPr>
  </w:style>
  <w:style w:type="character" w:customStyle="1" w:styleId="12">
    <w:name w:val="Знак сноски1"/>
    <w:rsid w:val="00500F9A"/>
    <w:rPr>
      <w:vertAlign w:val="superscript"/>
    </w:rPr>
  </w:style>
  <w:style w:type="paragraph" w:styleId="a8">
    <w:name w:val="Body Text Indent"/>
    <w:aliases w:val=" Знак"/>
    <w:basedOn w:val="a0"/>
    <w:link w:val="a9"/>
    <w:rsid w:val="0080331A"/>
    <w:pPr>
      <w:suppressAutoHyphens w:val="0"/>
      <w:spacing w:after="0" w:line="240" w:lineRule="auto"/>
      <w:ind w:firstLine="340"/>
    </w:pPr>
    <w:rPr>
      <w:sz w:val="24"/>
      <w:szCs w:val="24"/>
      <w:lang w:eastAsia="ru-RU"/>
    </w:rPr>
  </w:style>
  <w:style w:type="character" w:customStyle="1" w:styleId="a9">
    <w:name w:val="Основной текст с отступом Знак"/>
    <w:aliases w:val=" Знак Знак"/>
    <w:link w:val="a8"/>
    <w:rsid w:val="0080331A"/>
    <w:rPr>
      <w:rFonts w:ascii="Calibri" w:eastAsia="Arial Unicode MS" w:hAnsi="Calibri" w:cs="Calibri"/>
      <w:color w:val="00000A"/>
      <w:kern w:val="1"/>
      <w:sz w:val="24"/>
      <w:szCs w:val="24"/>
      <w:lang w:val="ru-RU" w:eastAsia="ru-RU" w:bidi="ar-SA"/>
    </w:rPr>
  </w:style>
  <w:style w:type="paragraph" w:styleId="aa">
    <w:name w:val="footnote text"/>
    <w:aliases w:val="Основной текст с отступом1,Основной текст с отступом11,Body Text Indent,Знак1,Body Text Indent1"/>
    <w:basedOn w:val="a0"/>
    <w:link w:val="ab"/>
    <w:rsid w:val="0080331A"/>
    <w:pPr>
      <w:suppressAutoHyphens w:val="0"/>
      <w:spacing w:after="0" w:line="240" w:lineRule="auto"/>
    </w:pPr>
    <w:rPr>
      <w:sz w:val="24"/>
      <w:szCs w:val="24"/>
      <w:lang w:eastAsia="ru-RU"/>
    </w:rPr>
  </w:style>
  <w:style w:type="character" w:customStyle="1" w:styleId="ab">
    <w:name w:val="Текст сноски Знак"/>
    <w:aliases w:val="Основной текст с отступом1 Знак,Основной текст с отступом11 Знак,Body Text Indent Знак,Знак1 Знак,Body Text Indent1 Знак"/>
    <w:link w:val="aa"/>
    <w:rsid w:val="0080331A"/>
    <w:rPr>
      <w:rFonts w:ascii="Calibri" w:eastAsia="Arial Unicode MS" w:hAnsi="Calibri" w:cs="Calibri"/>
      <w:color w:val="00000A"/>
      <w:kern w:val="1"/>
      <w:sz w:val="24"/>
      <w:szCs w:val="24"/>
      <w:lang w:val="ru-RU" w:eastAsia="ru-RU" w:bidi="ar-SA"/>
    </w:rPr>
  </w:style>
  <w:style w:type="character" w:customStyle="1" w:styleId="dash041e0431044b0447043d044b0439char1">
    <w:name w:val="dash041e_0431_044b_0447_043d_044b_0439__char1"/>
    <w:rsid w:val="00FB3695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western">
    <w:name w:val="western"/>
    <w:basedOn w:val="a0"/>
    <w:rsid w:val="00734876"/>
    <w:pPr>
      <w:suppressAutoHyphens w:val="0"/>
      <w:spacing w:before="100" w:beforeAutospacing="1" w:after="0" w:line="240" w:lineRule="auto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ru-RU"/>
    </w:rPr>
  </w:style>
  <w:style w:type="paragraph" w:styleId="22">
    <w:name w:val="Body Text 2"/>
    <w:basedOn w:val="a0"/>
    <w:rsid w:val="00311F0E"/>
    <w:pPr>
      <w:suppressAutoHyphens w:val="0"/>
      <w:spacing w:after="120" w:line="48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  <w:style w:type="character" w:customStyle="1" w:styleId="10">
    <w:name w:val="Заголовок 1 Знак"/>
    <w:link w:val="1"/>
    <w:uiPriority w:val="9"/>
    <w:rsid w:val="00E85984"/>
    <w:rPr>
      <w:rFonts w:ascii="Cambria" w:eastAsia="Times New Roman" w:hAnsi="Cambria" w:cs="Times New Roman"/>
      <w:b/>
      <w:bCs/>
      <w:color w:val="00000A"/>
      <w:kern w:val="32"/>
      <w:sz w:val="32"/>
      <w:szCs w:val="32"/>
      <w:lang w:eastAsia="en-US"/>
    </w:rPr>
  </w:style>
  <w:style w:type="paragraph" w:customStyle="1" w:styleId="-31">
    <w:name w:val="Таблица-сетка 31"/>
    <w:basedOn w:val="1"/>
    <w:next w:val="a0"/>
    <w:uiPriority w:val="39"/>
    <w:semiHidden/>
    <w:unhideWhenUsed/>
    <w:qFormat/>
    <w:rsid w:val="00E85984"/>
    <w:pPr>
      <w:keepLines/>
      <w:suppressAutoHyphens w:val="0"/>
      <w:spacing w:before="480" w:after="0"/>
      <w:outlineLvl w:val="9"/>
    </w:pPr>
    <w:rPr>
      <w:color w:val="365F91"/>
      <w:kern w:val="0"/>
      <w:sz w:val="28"/>
      <w:szCs w:val="28"/>
    </w:rPr>
  </w:style>
  <w:style w:type="paragraph" w:styleId="13">
    <w:name w:val="toc 1"/>
    <w:basedOn w:val="a0"/>
    <w:next w:val="a0"/>
    <w:autoRedefine/>
    <w:uiPriority w:val="39"/>
    <w:unhideWhenUsed/>
    <w:rsid w:val="00E85984"/>
    <w:pPr>
      <w:spacing w:before="120" w:after="0"/>
    </w:pPr>
    <w:rPr>
      <w:rFonts w:asciiTheme="majorHAnsi" w:hAnsiTheme="majorHAnsi"/>
      <w:b/>
      <w:color w:val="548DD4"/>
      <w:sz w:val="24"/>
      <w:szCs w:val="24"/>
    </w:rPr>
  </w:style>
  <w:style w:type="paragraph" w:styleId="30">
    <w:name w:val="toc 3"/>
    <w:basedOn w:val="a0"/>
    <w:next w:val="a0"/>
    <w:autoRedefine/>
    <w:uiPriority w:val="39"/>
    <w:unhideWhenUsed/>
    <w:rsid w:val="00E11873"/>
    <w:pPr>
      <w:spacing w:after="0"/>
      <w:ind w:left="220"/>
    </w:pPr>
    <w:rPr>
      <w:rFonts w:asciiTheme="minorHAnsi" w:hAnsiTheme="minorHAnsi"/>
      <w:i/>
    </w:rPr>
  </w:style>
  <w:style w:type="character" w:styleId="ac">
    <w:name w:val="Hyperlink"/>
    <w:uiPriority w:val="99"/>
    <w:unhideWhenUsed/>
    <w:rsid w:val="00E85984"/>
    <w:rPr>
      <w:color w:val="0000FF"/>
      <w:u w:val="single"/>
    </w:rPr>
  </w:style>
  <w:style w:type="paragraph" w:styleId="23">
    <w:name w:val="toc 2"/>
    <w:basedOn w:val="a0"/>
    <w:next w:val="a0"/>
    <w:autoRedefine/>
    <w:uiPriority w:val="39"/>
    <w:unhideWhenUsed/>
    <w:rsid w:val="002530F5"/>
    <w:pPr>
      <w:spacing w:after="0"/>
    </w:pPr>
    <w:rPr>
      <w:rFonts w:asciiTheme="minorHAnsi" w:hAnsiTheme="minorHAnsi"/>
    </w:rPr>
  </w:style>
  <w:style w:type="paragraph" w:customStyle="1" w:styleId="p4">
    <w:name w:val="p4"/>
    <w:basedOn w:val="a0"/>
    <w:rsid w:val="00DA3446"/>
    <w:pPr>
      <w:suppressAutoHyphens w:val="0"/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auto"/>
      <w:kern w:val="0"/>
      <w:sz w:val="24"/>
      <w:szCs w:val="24"/>
      <w:lang w:eastAsia="ru-RU"/>
    </w:rPr>
  </w:style>
  <w:style w:type="character" w:customStyle="1" w:styleId="s1">
    <w:name w:val="s1"/>
    <w:rsid w:val="00DA3446"/>
  </w:style>
  <w:style w:type="paragraph" w:customStyle="1" w:styleId="110">
    <w:name w:val="Абзац списка11"/>
    <w:basedOn w:val="a0"/>
    <w:rsid w:val="00110789"/>
    <w:pPr>
      <w:suppressAutoHyphens w:val="0"/>
      <w:ind w:left="720"/>
      <w:contextualSpacing/>
    </w:pPr>
    <w:rPr>
      <w:rFonts w:eastAsia="Times New Roman" w:cs="Times New Roman"/>
      <w:color w:val="auto"/>
      <w:kern w:val="0"/>
      <w:lang w:eastAsia="ru-RU"/>
    </w:rPr>
  </w:style>
  <w:style w:type="paragraph" w:customStyle="1" w:styleId="18TexstSPISOK1">
    <w:name w:val="18TexstSPISOK_1"/>
    <w:aliases w:val="1"/>
    <w:basedOn w:val="a0"/>
    <w:rsid w:val="00110789"/>
    <w:pPr>
      <w:tabs>
        <w:tab w:val="left" w:pos="360"/>
        <w:tab w:val="left" w:pos="640"/>
      </w:tabs>
      <w:suppressAutoHyphens w:val="0"/>
      <w:autoSpaceDE w:val="0"/>
      <w:autoSpaceDN w:val="0"/>
      <w:adjustRightInd w:val="0"/>
      <w:spacing w:after="0" w:line="240" w:lineRule="atLeast"/>
      <w:ind w:left="640" w:hanging="300"/>
      <w:jc w:val="both"/>
      <w:textAlignment w:val="center"/>
    </w:pPr>
    <w:rPr>
      <w:rFonts w:ascii="PragmaticaC" w:eastAsia="Times New Roman" w:hAnsi="PragmaticaC" w:cs="PragmaticaC"/>
      <w:color w:val="000000"/>
      <w:kern w:val="0"/>
      <w:sz w:val="20"/>
      <w:szCs w:val="20"/>
      <w:lang w:eastAsia="ru-RU"/>
    </w:rPr>
  </w:style>
  <w:style w:type="paragraph" w:styleId="ad">
    <w:name w:val="Body Text"/>
    <w:basedOn w:val="a0"/>
    <w:link w:val="ae"/>
    <w:uiPriority w:val="99"/>
    <w:semiHidden/>
    <w:unhideWhenUsed/>
    <w:rsid w:val="0094734D"/>
    <w:pPr>
      <w:spacing w:after="120"/>
    </w:pPr>
    <w:rPr>
      <w:rFonts w:cs="Times New Roman"/>
    </w:rPr>
  </w:style>
  <w:style w:type="character" w:customStyle="1" w:styleId="ae">
    <w:name w:val="Основной текст Знак"/>
    <w:link w:val="ad"/>
    <w:uiPriority w:val="99"/>
    <w:semiHidden/>
    <w:rsid w:val="0094734D"/>
    <w:rPr>
      <w:rFonts w:ascii="Calibri" w:eastAsia="Arial Unicode MS" w:hAnsi="Calibri" w:cs="Calibri"/>
      <w:color w:val="00000A"/>
      <w:kern w:val="1"/>
      <w:sz w:val="22"/>
      <w:szCs w:val="22"/>
      <w:lang w:eastAsia="en-US"/>
    </w:rPr>
  </w:style>
  <w:style w:type="paragraph" w:customStyle="1" w:styleId="af">
    <w:name w:val="Основной"/>
    <w:basedOn w:val="a0"/>
    <w:link w:val="af0"/>
    <w:rsid w:val="0094734D"/>
    <w:pPr>
      <w:suppressAutoHyphens w:val="0"/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Times New Roman"/>
      <w:color w:val="000000"/>
      <w:kern w:val="0"/>
      <w:sz w:val="21"/>
      <w:szCs w:val="21"/>
    </w:rPr>
  </w:style>
  <w:style w:type="paragraph" w:customStyle="1" w:styleId="af1">
    <w:name w:val="Буллит"/>
    <w:basedOn w:val="af"/>
    <w:rsid w:val="0094734D"/>
    <w:pPr>
      <w:ind w:firstLine="244"/>
    </w:pPr>
  </w:style>
  <w:style w:type="paragraph" w:customStyle="1" w:styleId="121">
    <w:name w:val="Средняя сетка 1 — акцент 21"/>
    <w:basedOn w:val="a0"/>
    <w:uiPriority w:val="34"/>
    <w:qFormat/>
    <w:rsid w:val="003674A6"/>
    <w:pPr>
      <w:suppressAutoHyphens w:val="0"/>
      <w:spacing w:after="0" w:line="360" w:lineRule="auto"/>
      <w:ind w:left="720"/>
      <w:contextualSpacing/>
    </w:pPr>
    <w:rPr>
      <w:rFonts w:ascii="Times New Roman" w:eastAsia="Times New Roman" w:hAnsi="Times New Roman" w:cs="Times New Roman"/>
      <w:caps/>
      <w:color w:val="auto"/>
      <w:kern w:val="0"/>
      <w:sz w:val="24"/>
      <w:szCs w:val="24"/>
      <w:lang w:eastAsia="ru-RU"/>
    </w:rPr>
  </w:style>
  <w:style w:type="paragraph" w:styleId="24">
    <w:name w:val="Body Text Indent 2"/>
    <w:basedOn w:val="a0"/>
    <w:link w:val="25"/>
    <w:uiPriority w:val="99"/>
    <w:semiHidden/>
    <w:unhideWhenUsed/>
    <w:rsid w:val="00561811"/>
    <w:pPr>
      <w:spacing w:after="120" w:line="480" w:lineRule="auto"/>
      <w:ind w:left="283"/>
    </w:pPr>
    <w:rPr>
      <w:rFonts w:cs="Times New Roman"/>
    </w:rPr>
  </w:style>
  <w:style w:type="character" w:customStyle="1" w:styleId="25">
    <w:name w:val="Основной текст с отступом 2 Знак"/>
    <w:link w:val="24"/>
    <w:uiPriority w:val="99"/>
    <w:semiHidden/>
    <w:rsid w:val="00561811"/>
    <w:rPr>
      <w:rFonts w:ascii="Calibri" w:eastAsia="Arial Unicode MS" w:hAnsi="Calibri" w:cs="Calibri"/>
      <w:color w:val="00000A"/>
      <w:kern w:val="1"/>
      <w:sz w:val="22"/>
      <w:szCs w:val="22"/>
      <w:lang w:eastAsia="en-US"/>
    </w:rPr>
  </w:style>
  <w:style w:type="character" w:customStyle="1" w:styleId="14">
    <w:name w:val="Сноска1"/>
    <w:rsid w:val="00561811"/>
    <w:rPr>
      <w:rFonts w:ascii="Times New Roman" w:hAnsi="Times New Roman" w:cs="Times New Roman"/>
      <w:vertAlign w:val="superscript"/>
    </w:rPr>
  </w:style>
  <w:style w:type="paragraph" w:customStyle="1" w:styleId="31">
    <w:name w:val="Заг 3"/>
    <w:basedOn w:val="a0"/>
    <w:rsid w:val="00561811"/>
    <w:pPr>
      <w:keepNext/>
      <w:suppressAutoHyphens w:val="0"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eastAsia="Times New Roman" w:hAnsi="PragmaticaC" w:cs="PragmaticaC"/>
      <w:b/>
      <w:bCs/>
      <w:i/>
      <w:iCs/>
      <w:color w:val="000000"/>
      <w:kern w:val="0"/>
      <w:sz w:val="23"/>
      <w:szCs w:val="23"/>
      <w:lang w:eastAsia="ru-RU"/>
    </w:rPr>
  </w:style>
  <w:style w:type="paragraph" w:customStyle="1" w:styleId="4">
    <w:name w:val="Заг 4"/>
    <w:basedOn w:val="31"/>
    <w:rsid w:val="00561811"/>
    <w:rPr>
      <w:b w:val="0"/>
      <w:bCs w:val="0"/>
    </w:rPr>
  </w:style>
  <w:style w:type="paragraph" w:customStyle="1" w:styleId="af2">
    <w:name w:val="Сноска"/>
    <w:basedOn w:val="af"/>
    <w:rsid w:val="00561811"/>
    <w:pPr>
      <w:spacing w:line="174" w:lineRule="atLeast"/>
    </w:pPr>
    <w:rPr>
      <w:sz w:val="17"/>
      <w:szCs w:val="17"/>
    </w:rPr>
  </w:style>
  <w:style w:type="paragraph" w:customStyle="1" w:styleId="af3">
    <w:name w:val="Подзаг"/>
    <w:basedOn w:val="af"/>
    <w:rsid w:val="006C1C70"/>
    <w:pPr>
      <w:spacing w:before="113" w:after="28"/>
      <w:jc w:val="center"/>
    </w:pPr>
    <w:rPr>
      <w:b/>
      <w:bCs/>
      <w:i/>
      <w:iCs/>
    </w:rPr>
  </w:style>
  <w:style w:type="character" w:customStyle="1" w:styleId="c12">
    <w:name w:val="c12"/>
    <w:basedOn w:val="a1"/>
    <w:rsid w:val="008A2440"/>
  </w:style>
  <w:style w:type="paragraph" w:customStyle="1" w:styleId="c11">
    <w:name w:val="c11"/>
    <w:basedOn w:val="a0"/>
    <w:rsid w:val="00167DA2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  <w:style w:type="paragraph" w:customStyle="1" w:styleId="15">
    <w:name w:val="Без интервала1"/>
    <w:uiPriority w:val="99"/>
    <w:qFormat/>
    <w:rsid w:val="00867B72"/>
    <w:rPr>
      <w:rFonts w:ascii="Calibri" w:hAnsi="Calibri" w:cs="Calibri"/>
      <w:sz w:val="22"/>
      <w:szCs w:val="22"/>
      <w:lang w:eastAsia="en-US"/>
    </w:rPr>
  </w:style>
  <w:style w:type="paragraph" w:customStyle="1" w:styleId="Default">
    <w:name w:val="Default"/>
    <w:rsid w:val="0082624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blk">
    <w:name w:val="blk"/>
    <w:basedOn w:val="a1"/>
    <w:rsid w:val="00471FA4"/>
  </w:style>
  <w:style w:type="paragraph" w:styleId="af4">
    <w:name w:val="header"/>
    <w:basedOn w:val="a0"/>
    <w:link w:val="af5"/>
    <w:uiPriority w:val="99"/>
    <w:unhideWhenUsed/>
    <w:rsid w:val="00DC6E2C"/>
    <w:pPr>
      <w:tabs>
        <w:tab w:val="center" w:pos="4677"/>
        <w:tab w:val="right" w:pos="9355"/>
      </w:tabs>
    </w:pPr>
    <w:rPr>
      <w:rFonts w:cs="Times New Roman"/>
    </w:rPr>
  </w:style>
  <w:style w:type="character" w:customStyle="1" w:styleId="af5">
    <w:name w:val="Верхний колонтитул Знак"/>
    <w:link w:val="af4"/>
    <w:uiPriority w:val="99"/>
    <w:rsid w:val="00DC6E2C"/>
    <w:rPr>
      <w:rFonts w:ascii="Calibri" w:eastAsia="Arial Unicode MS" w:hAnsi="Calibri" w:cs="Calibri"/>
      <w:color w:val="00000A"/>
      <w:kern w:val="1"/>
      <w:sz w:val="22"/>
      <w:szCs w:val="22"/>
      <w:lang w:eastAsia="en-US"/>
    </w:rPr>
  </w:style>
  <w:style w:type="paragraph" w:styleId="af6">
    <w:name w:val="footer"/>
    <w:basedOn w:val="a0"/>
    <w:link w:val="af7"/>
    <w:uiPriority w:val="99"/>
    <w:unhideWhenUsed/>
    <w:rsid w:val="00DC6E2C"/>
    <w:pPr>
      <w:tabs>
        <w:tab w:val="center" w:pos="4677"/>
        <w:tab w:val="right" w:pos="9355"/>
      </w:tabs>
    </w:pPr>
    <w:rPr>
      <w:rFonts w:cs="Times New Roman"/>
    </w:rPr>
  </w:style>
  <w:style w:type="character" w:customStyle="1" w:styleId="af7">
    <w:name w:val="Нижний колонтитул Знак"/>
    <w:link w:val="af6"/>
    <w:uiPriority w:val="99"/>
    <w:rsid w:val="00DC6E2C"/>
    <w:rPr>
      <w:rFonts w:ascii="Calibri" w:eastAsia="Arial Unicode MS" w:hAnsi="Calibri" w:cs="Calibri"/>
      <w:color w:val="00000A"/>
      <w:kern w:val="1"/>
      <w:sz w:val="22"/>
      <w:szCs w:val="22"/>
      <w:lang w:eastAsia="en-US"/>
    </w:rPr>
  </w:style>
  <w:style w:type="paragraph" w:styleId="af8">
    <w:name w:val="Balloon Text"/>
    <w:basedOn w:val="a0"/>
    <w:link w:val="af9"/>
    <w:uiPriority w:val="99"/>
    <w:semiHidden/>
    <w:unhideWhenUsed/>
    <w:rsid w:val="000715F2"/>
    <w:pPr>
      <w:spacing w:after="0" w:line="240" w:lineRule="auto"/>
    </w:pPr>
    <w:rPr>
      <w:rFonts w:ascii="Segoe UI" w:hAnsi="Segoe UI" w:cs="Times New Roman"/>
      <w:sz w:val="18"/>
      <w:szCs w:val="18"/>
    </w:rPr>
  </w:style>
  <w:style w:type="character" w:customStyle="1" w:styleId="af9">
    <w:name w:val="Текст выноски Знак"/>
    <w:link w:val="af8"/>
    <w:uiPriority w:val="99"/>
    <w:semiHidden/>
    <w:rsid w:val="000715F2"/>
    <w:rPr>
      <w:rFonts w:ascii="Segoe UI" w:eastAsia="Arial Unicode MS" w:hAnsi="Segoe UI" w:cs="Segoe UI"/>
      <w:color w:val="00000A"/>
      <w:kern w:val="1"/>
      <w:sz w:val="18"/>
      <w:szCs w:val="18"/>
      <w:lang w:eastAsia="en-US"/>
    </w:rPr>
  </w:style>
  <w:style w:type="paragraph" w:customStyle="1" w:styleId="09PodZAG">
    <w:name w:val="09PodZAG_п/ж"/>
    <w:basedOn w:val="a0"/>
    <w:uiPriority w:val="99"/>
    <w:rsid w:val="00C769D6"/>
    <w:pPr>
      <w:suppressAutoHyphens w:val="0"/>
      <w:autoSpaceDE w:val="0"/>
      <w:autoSpaceDN w:val="0"/>
      <w:adjustRightInd w:val="0"/>
      <w:spacing w:after="113" w:line="240" w:lineRule="atLeast"/>
      <w:jc w:val="center"/>
      <w:textAlignment w:val="center"/>
    </w:pPr>
    <w:rPr>
      <w:rFonts w:ascii="FuturisC" w:eastAsia="Times New Roman" w:hAnsi="FuturisC" w:cs="FuturisC"/>
      <w:b/>
      <w:bCs/>
      <w:caps/>
      <w:color w:val="000000"/>
      <w:kern w:val="0"/>
      <w:lang w:eastAsia="ru-RU"/>
    </w:rPr>
  </w:style>
  <w:style w:type="paragraph" w:customStyle="1" w:styleId="111">
    <w:name w:val="Средняя заливка 1 — акцент 11"/>
    <w:aliases w:val="основа"/>
    <w:uiPriority w:val="1"/>
    <w:qFormat/>
    <w:rsid w:val="00C769D6"/>
    <w:rPr>
      <w:rFonts w:ascii="Calibri" w:eastAsia="Calibri" w:hAnsi="Calibri"/>
      <w:sz w:val="22"/>
      <w:szCs w:val="22"/>
      <w:lang w:eastAsia="en-US"/>
    </w:rPr>
  </w:style>
  <w:style w:type="paragraph" w:customStyle="1" w:styleId="afa">
    <w:name w:val="А ОСН ТЕКСТ"/>
    <w:basedOn w:val="a0"/>
    <w:link w:val="afb"/>
    <w:rsid w:val="004C75A1"/>
    <w:pPr>
      <w:suppressAutoHyphens w:val="0"/>
      <w:spacing w:after="0" w:line="360" w:lineRule="auto"/>
      <w:ind w:firstLine="454"/>
      <w:jc w:val="both"/>
    </w:pPr>
    <w:rPr>
      <w:rFonts w:ascii="Times New Roman" w:hAnsi="Times New Roman" w:cs="Times New Roman"/>
      <w:caps/>
      <w:color w:val="000000"/>
      <w:sz w:val="28"/>
      <w:szCs w:val="28"/>
    </w:rPr>
  </w:style>
  <w:style w:type="character" w:customStyle="1" w:styleId="afb">
    <w:name w:val="А ОСН ТЕКСТ Знак"/>
    <w:link w:val="afa"/>
    <w:rsid w:val="004C75A1"/>
    <w:rPr>
      <w:rFonts w:eastAsia="Arial Unicode MS"/>
      <w:caps/>
      <w:color w:val="000000"/>
      <w:kern w:val="1"/>
      <w:sz w:val="28"/>
      <w:szCs w:val="28"/>
    </w:rPr>
  </w:style>
  <w:style w:type="character" w:customStyle="1" w:styleId="20">
    <w:name w:val="Заголовок 2 Знак"/>
    <w:link w:val="2"/>
    <w:uiPriority w:val="9"/>
    <w:rsid w:val="00B404E2"/>
    <w:rPr>
      <w:rFonts w:ascii="Cambria" w:eastAsia="Times New Roman" w:hAnsi="Cambria" w:cs="Times New Roman"/>
      <w:b/>
      <w:bCs/>
      <w:i/>
      <w:iCs/>
      <w:color w:val="00000A"/>
      <w:kern w:val="1"/>
      <w:sz w:val="28"/>
      <w:szCs w:val="28"/>
      <w:lang w:eastAsia="en-US"/>
    </w:rPr>
  </w:style>
  <w:style w:type="paragraph" w:customStyle="1" w:styleId="Standard">
    <w:name w:val="Standard"/>
    <w:link w:val="Standard1"/>
    <w:rsid w:val="003E5B75"/>
    <w:pPr>
      <w:widowControl w:val="0"/>
      <w:suppressAutoHyphens/>
      <w:autoSpaceDN w:val="0"/>
      <w:textAlignment w:val="baseline"/>
    </w:pPr>
    <w:rPr>
      <w:rFonts w:ascii="Arial" w:eastAsia="SimSun" w:hAnsi="Arial" w:cs="Mangal"/>
      <w:kern w:val="3"/>
      <w:sz w:val="24"/>
      <w:szCs w:val="24"/>
      <w:lang w:eastAsia="zh-CN" w:bidi="hi-IN"/>
    </w:rPr>
  </w:style>
  <w:style w:type="paragraph" w:customStyle="1" w:styleId="Footnote">
    <w:name w:val="Footnote"/>
    <w:basedOn w:val="Standard"/>
    <w:rsid w:val="00E9252E"/>
    <w:pPr>
      <w:widowControl/>
      <w:suppressLineNumbers/>
      <w:autoSpaceDN/>
      <w:spacing w:line="360" w:lineRule="auto"/>
      <w:ind w:left="283" w:hanging="283"/>
      <w:jc w:val="both"/>
    </w:pPr>
    <w:rPr>
      <w:rFonts w:ascii="Times New Roman" w:eastAsia="Times New Roman" w:hAnsi="Times New Roman" w:cs="Times New Roman"/>
      <w:kern w:val="1"/>
      <w:sz w:val="20"/>
      <w:szCs w:val="20"/>
      <w:lang w:eastAsia="ar-SA" w:bidi="ar-SA"/>
    </w:rPr>
  </w:style>
  <w:style w:type="character" w:customStyle="1" w:styleId="26">
    <w:name w:val="Знак сноски2"/>
    <w:rsid w:val="004E6891"/>
    <w:rPr>
      <w:vertAlign w:val="superscript"/>
    </w:rPr>
  </w:style>
  <w:style w:type="paragraph" w:customStyle="1" w:styleId="afc">
    <w:name w:val="Знак"/>
    <w:basedOn w:val="a0"/>
    <w:rsid w:val="00C53B6C"/>
    <w:pPr>
      <w:suppressAutoHyphens w:val="0"/>
      <w:spacing w:after="160" w:line="240" w:lineRule="exact"/>
    </w:pPr>
    <w:rPr>
      <w:rFonts w:ascii="Verdana" w:eastAsia="Times New Roman" w:hAnsi="Verdana" w:cs="Times New Roman"/>
      <w:color w:val="auto"/>
      <w:kern w:val="0"/>
      <w:sz w:val="20"/>
      <w:szCs w:val="20"/>
      <w:lang w:val="en-US"/>
    </w:rPr>
  </w:style>
  <w:style w:type="character" w:customStyle="1" w:styleId="16">
    <w:name w:val="Основной текст + Курсив1"/>
    <w:rsid w:val="00D2135B"/>
    <w:rPr>
      <w:rFonts w:ascii="Times New Roman" w:eastAsia="Arial Unicode MS" w:hAnsi="Times New Roman"/>
      <w:i/>
      <w:caps/>
      <w:color w:val="00000A"/>
      <w:spacing w:val="0"/>
      <w:kern w:val="1"/>
      <w:sz w:val="22"/>
      <w:lang w:val="ru-RU" w:eastAsia="ru-RU"/>
    </w:rPr>
  </w:style>
  <w:style w:type="paragraph" w:customStyle="1" w:styleId="30Snoska">
    <w:name w:val="30Snoska"/>
    <w:basedOn w:val="a0"/>
    <w:rsid w:val="00212750"/>
    <w:pPr>
      <w:autoSpaceDE w:val="0"/>
      <w:spacing w:after="0" w:line="180" w:lineRule="atLeast"/>
      <w:jc w:val="both"/>
      <w:textAlignment w:val="center"/>
    </w:pPr>
    <w:rPr>
      <w:rFonts w:ascii="PragmaticaC" w:eastAsia="Times New Roman" w:hAnsi="PragmaticaC" w:cs="PragmaticaC"/>
      <w:color w:val="000000"/>
      <w:kern w:val="0"/>
      <w:sz w:val="16"/>
      <w:szCs w:val="16"/>
      <w:lang w:eastAsia="ar-SA"/>
    </w:rPr>
  </w:style>
  <w:style w:type="character" w:customStyle="1" w:styleId="17">
    <w:name w:val="Текст сноски Знак1"/>
    <w:uiPriority w:val="99"/>
    <w:rsid w:val="00C001F3"/>
    <w:rPr>
      <w:caps/>
      <w:lang w:eastAsia="ar-SA"/>
    </w:rPr>
  </w:style>
  <w:style w:type="character" w:customStyle="1" w:styleId="afd">
    <w:name w:val="Сноска_"/>
    <w:rsid w:val="00C34FED"/>
    <w:rPr>
      <w:sz w:val="16"/>
      <w:szCs w:val="16"/>
      <w:lang w:bidi="ar-SA"/>
    </w:rPr>
  </w:style>
  <w:style w:type="character" w:customStyle="1" w:styleId="CenturySchoolbook">
    <w:name w:val="Сноска + Century Schoolbook"/>
    <w:aliases w:val="9 pt,Курсив,Основной текст + Полужирный26"/>
    <w:semiHidden/>
    <w:rsid w:val="00DB288C"/>
    <w:rPr>
      <w:rFonts w:ascii="Century Schoolbook" w:hAnsi="Century Schoolbook" w:cs="Century Schoolbook"/>
      <w:i/>
      <w:iCs/>
      <w:sz w:val="18"/>
      <w:szCs w:val="18"/>
      <w:lang w:bidi="ar-SA"/>
    </w:rPr>
  </w:style>
  <w:style w:type="character" w:customStyle="1" w:styleId="210">
    <w:name w:val="Основной текст + Полужирный21"/>
    <w:rsid w:val="006E0C49"/>
    <w:rPr>
      <w:rFonts w:ascii="Times New Roman" w:hAnsi="Times New Roman" w:cs="Times New Roman"/>
      <w:b/>
      <w:bCs/>
      <w:spacing w:val="0"/>
      <w:sz w:val="22"/>
      <w:szCs w:val="22"/>
      <w:lang w:bidi="ar-SA"/>
    </w:rPr>
  </w:style>
  <w:style w:type="character" w:customStyle="1" w:styleId="200">
    <w:name w:val="Основной текст + Полужирный20"/>
    <w:aliases w:val="Курсив17"/>
    <w:rsid w:val="005B1D90"/>
    <w:rPr>
      <w:rFonts w:ascii="Times New Roman" w:hAnsi="Times New Roman" w:cs="Times New Roman"/>
      <w:b/>
      <w:bCs/>
      <w:i/>
      <w:iCs/>
      <w:spacing w:val="0"/>
      <w:sz w:val="22"/>
      <w:szCs w:val="22"/>
      <w:lang w:bidi="ar-SA"/>
    </w:rPr>
  </w:style>
  <w:style w:type="character" w:customStyle="1" w:styleId="32">
    <w:name w:val="Основной текст + Курсив3"/>
    <w:rsid w:val="00A47E76"/>
    <w:rPr>
      <w:rFonts w:ascii="Times New Roman" w:hAnsi="Times New Roman" w:cs="Times New Roman"/>
      <w:i/>
      <w:iCs/>
      <w:spacing w:val="0"/>
      <w:sz w:val="22"/>
      <w:szCs w:val="22"/>
      <w:lang w:bidi="ar-SA"/>
    </w:rPr>
  </w:style>
  <w:style w:type="character" w:customStyle="1" w:styleId="112">
    <w:name w:val="Основной текст (11) + Не курсив"/>
    <w:rsid w:val="00D4675D"/>
    <w:rPr>
      <w:rFonts w:ascii="Times New Roman" w:hAnsi="Times New Roman" w:cs="Times New Roman"/>
      <w:b/>
      <w:bCs/>
      <w:i/>
      <w:iCs/>
      <w:spacing w:val="0"/>
      <w:sz w:val="22"/>
      <w:szCs w:val="22"/>
      <w:lang w:bidi="ar-SA"/>
    </w:rPr>
  </w:style>
  <w:style w:type="character" w:customStyle="1" w:styleId="1116">
    <w:name w:val="Основной текст (11)16"/>
    <w:rsid w:val="00D4675D"/>
    <w:rPr>
      <w:rFonts w:ascii="Times New Roman" w:hAnsi="Times New Roman" w:cs="Times New Roman"/>
      <w:b/>
      <w:bCs/>
      <w:i/>
      <w:iCs/>
      <w:spacing w:val="0"/>
      <w:sz w:val="22"/>
      <w:szCs w:val="22"/>
      <w:lang w:bidi="ar-SA"/>
    </w:rPr>
  </w:style>
  <w:style w:type="character" w:customStyle="1" w:styleId="Standard1">
    <w:name w:val="Standard Знак1"/>
    <w:link w:val="Standard"/>
    <w:uiPriority w:val="99"/>
    <w:locked/>
    <w:rsid w:val="004B6473"/>
    <w:rPr>
      <w:rFonts w:ascii="Arial" w:eastAsia="SimSun" w:hAnsi="Arial" w:cs="Mangal"/>
      <w:kern w:val="3"/>
      <w:sz w:val="24"/>
      <w:szCs w:val="24"/>
      <w:lang w:val="ru-RU" w:eastAsia="zh-CN" w:bidi="hi-IN"/>
    </w:rPr>
  </w:style>
  <w:style w:type="character" w:customStyle="1" w:styleId="afe">
    <w:name w:val="Основной текст + Полужирный"/>
    <w:semiHidden/>
    <w:rsid w:val="0027525A"/>
    <w:rPr>
      <w:rFonts w:ascii="Century Schoolbook" w:hAnsi="Century Schoolbook"/>
      <w:b/>
      <w:bCs/>
      <w:sz w:val="24"/>
      <w:szCs w:val="24"/>
      <w:lang w:bidi="ar-SA"/>
    </w:rPr>
  </w:style>
  <w:style w:type="paragraph" w:customStyle="1" w:styleId="27">
    <w:name w:val="Абзац списка2"/>
    <w:basedOn w:val="a0"/>
    <w:rsid w:val="00F26219"/>
    <w:pPr>
      <w:spacing w:after="0" w:line="360" w:lineRule="auto"/>
      <w:ind w:left="720"/>
    </w:pPr>
    <w:rPr>
      <w:rFonts w:ascii="Times New Roman" w:eastAsia="Times New Roman" w:hAnsi="Times New Roman" w:cs="Times New Roman"/>
      <w:color w:val="auto"/>
      <w:sz w:val="24"/>
      <w:szCs w:val="24"/>
      <w:lang w:eastAsia="ar-SA"/>
    </w:rPr>
  </w:style>
  <w:style w:type="character" w:styleId="aff">
    <w:name w:val="annotation reference"/>
    <w:semiHidden/>
    <w:unhideWhenUsed/>
    <w:rsid w:val="00294286"/>
    <w:rPr>
      <w:sz w:val="16"/>
      <w:szCs w:val="16"/>
    </w:rPr>
  </w:style>
  <w:style w:type="paragraph" w:customStyle="1" w:styleId="WW-12">
    <w:name w:val="WW-????????12"/>
    <w:basedOn w:val="a0"/>
    <w:uiPriority w:val="99"/>
    <w:rsid w:val="009B3ECE"/>
    <w:pPr>
      <w:widowControl w:val="0"/>
      <w:overflowPunct w:val="0"/>
      <w:autoSpaceDE w:val="0"/>
      <w:autoSpaceDN w:val="0"/>
      <w:adjustRightInd w:val="0"/>
      <w:spacing w:after="0" w:line="214" w:lineRule="atLeast"/>
      <w:ind w:firstLine="283"/>
      <w:jc w:val="both"/>
      <w:textAlignment w:val="baseline"/>
    </w:pPr>
    <w:rPr>
      <w:rFonts w:ascii="NewtonCSanPin" w:eastAsia="Times New Roman" w:hAnsi="NewtonCSanPin" w:cs="Times New Roman"/>
      <w:color w:val="000000"/>
      <w:sz w:val="21"/>
      <w:szCs w:val="20"/>
      <w:lang w:eastAsia="ru-RU"/>
    </w:rPr>
  </w:style>
  <w:style w:type="paragraph" w:customStyle="1" w:styleId="aff0">
    <w:name w:val="??????"/>
    <w:basedOn w:val="WW-12"/>
    <w:uiPriority w:val="99"/>
    <w:rsid w:val="009B3ECE"/>
    <w:pPr>
      <w:ind w:firstLine="244"/>
    </w:pPr>
  </w:style>
  <w:style w:type="character" w:customStyle="1" w:styleId="Standard0">
    <w:name w:val="Standard Знак"/>
    <w:rsid w:val="00172D7D"/>
    <w:rPr>
      <w:rFonts w:ascii="Times New Roman" w:hAnsi="Times New Roman"/>
      <w:kern w:val="3"/>
      <w:sz w:val="24"/>
      <w:szCs w:val="24"/>
      <w:lang w:bidi="ar-SA"/>
    </w:rPr>
  </w:style>
  <w:style w:type="paragraph" w:styleId="aff1">
    <w:name w:val="Block Text"/>
    <w:basedOn w:val="a0"/>
    <w:semiHidden/>
    <w:rsid w:val="006D5583"/>
    <w:pPr>
      <w:widowControl w:val="0"/>
      <w:suppressAutoHyphens w:val="0"/>
      <w:autoSpaceDE w:val="0"/>
      <w:autoSpaceDN w:val="0"/>
      <w:adjustRightInd w:val="0"/>
      <w:spacing w:after="0" w:line="240" w:lineRule="auto"/>
      <w:ind w:left="144" w:right="720" w:firstLine="576"/>
      <w:jc w:val="both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  <w:style w:type="paragraph" w:customStyle="1" w:styleId="28">
    <w:name w:val="Без интервала2"/>
    <w:rsid w:val="00134857"/>
    <w:rPr>
      <w:rFonts w:ascii="Calibri" w:hAnsi="Calibri" w:cs="Calibri"/>
      <w:sz w:val="22"/>
      <w:szCs w:val="22"/>
      <w:lang w:eastAsia="en-US"/>
    </w:rPr>
  </w:style>
  <w:style w:type="character" w:customStyle="1" w:styleId="33">
    <w:name w:val="Основной текст + Полужирный3"/>
    <w:aliases w:val="Курсив7"/>
    <w:rsid w:val="00B8221D"/>
    <w:rPr>
      <w:rFonts w:ascii="Times New Roman" w:hAnsi="Times New Roman" w:cs="Times New Roman"/>
      <w:b/>
      <w:bCs/>
      <w:i/>
      <w:iCs/>
      <w:spacing w:val="0"/>
      <w:sz w:val="22"/>
      <w:szCs w:val="22"/>
      <w:lang w:bidi="ar-SA"/>
    </w:rPr>
  </w:style>
  <w:style w:type="character" w:customStyle="1" w:styleId="527">
    <w:name w:val="Заголовок №527"/>
    <w:rsid w:val="00B8221D"/>
    <w:rPr>
      <w:rFonts w:ascii="Times New Roman" w:hAnsi="Times New Roman" w:cs="Times New Roman"/>
      <w:b w:val="0"/>
      <w:bCs w:val="0"/>
      <w:i/>
      <w:iCs/>
      <w:spacing w:val="0"/>
      <w:sz w:val="22"/>
      <w:szCs w:val="22"/>
      <w:lang w:bidi="ar-SA"/>
    </w:rPr>
  </w:style>
  <w:style w:type="character" w:customStyle="1" w:styleId="51">
    <w:name w:val="Заголовок №5 + Не полужирный1"/>
    <w:aliases w:val="Не курсив9"/>
    <w:rsid w:val="00B8221D"/>
    <w:rPr>
      <w:rFonts w:ascii="Times New Roman" w:hAnsi="Times New Roman" w:cs="Times New Roman"/>
      <w:b w:val="0"/>
      <w:bCs w:val="0"/>
      <w:i/>
      <w:iCs/>
      <w:spacing w:val="0"/>
      <w:sz w:val="22"/>
      <w:szCs w:val="22"/>
      <w:lang w:bidi="ar-SA"/>
    </w:rPr>
  </w:style>
  <w:style w:type="character" w:customStyle="1" w:styleId="submenu-table">
    <w:name w:val="submenu-table"/>
    <w:basedOn w:val="a1"/>
    <w:rsid w:val="00547632"/>
  </w:style>
  <w:style w:type="character" w:styleId="aff2">
    <w:name w:val="Emphasis"/>
    <w:uiPriority w:val="20"/>
    <w:qFormat/>
    <w:rsid w:val="00727ED5"/>
    <w:rPr>
      <w:i/>
      <w:iCs/>
    </w:rPr>
  </w:style>
  <w:style w:type="paragraph" w:customStyle="1" w:styleId="21">
    <w:name w:val="Средняя сетка 21"/>
    <w:basedOn w:val="a0"/>
    <w:uiPriority w:val="1"/>
    <w:qFormat/>
    <w:rsid w:val="005907AE"/>
    <w:pPr>
      <w:numPr>
        <w:numId w:val="1"/>
      </w:numPr>
      <w:suppressAutoHyphens w:val="0"/>
      <w:spacing w:after="0" w:line="360" w:lineRule="auto"/>
      <w:contextualSpacing/>
      <w:jc w:val="both"/>
      <w:outlineLvl w:val="1"/>
    </w:pPr>
    <w:rPr>
      <w:rFonts w:ascii="Times New Roman" w:eastAsia="Times New Roman" w:hAnsi="Times New Roman" w:cs="Times New Roman"/>
      <w:color w:val="auto"/>
      <w:kern w:val="0"/>
      <w:sz w:val="28"/>
      <w:szCs w:val="24"/>
      <w:lang w:eastAsia="ru-RU"/>
    </w:rPr>
  </w:style>
  <w:style w:type="character" w:customStyle="1" w:styleId="af0">
    <w:name w:val="Основной Знак"/>
    <w:link w:val="af"/>
    <w:rsid w:val="005907AE"/>
    <w:rPr>
      <w:rFonts w:ascii="NewtonCSanPin" w:hAnsi="NewtonCSanPin" w:cs="NewtonCSanPin"/>
      <w:color w:val="000000"/>
      <w:sz w:val="21"/>
      <w:szCs w:val="21"/>
    </w:rPr>
  </w:style>
  <w:style w:type="paragraph" w:styleId="aff3">
    <w:name w:val="Title"/>
    <w:basedOn w:val="a0"/>
    <w:next w:val="a0"/>
    <w:link w:val="aff4"/>
    <w:uiPriority w:val="99"/>
    <w:qFormat/>
    <w:rsid w:val="00A87299"/>
    <w:pPr>
      <w:suppressAutoHyphens w:val="0"/>
      <w:spacing w:before="240" w:after="60" w:line="240" w:lineRule="auto"/>
      <w:jc w:val="center"/>
      <w:outlineLvl w:val="0"/>
    </w:pPr>
    <w:rPr>
      <w:rFonts w:ascii="Cambria" w:eastAsia="Calibri" w:hAnsi="Cambria" w:cs="Times New Roman"/>
      <w:b/>
      <w:bCs/>
      <w:color w:val="auto"/>
      <w:kern w:val="28"/>
      <w:sz w:val="32"/>
      <w:szCs w:val="32"/>
      <w:lang w:eastAsia="ru-RU"/>
    </w:rPr>
  </w:style>
  <w:style w:type="character" w:customStyle="1" w:styleId="aff4">
    <w:name w:val="Название Знак"/>
    <w:link w:val="aff3"/>
    <w:uiPriority w:val="99"/>
    <w:rsid w:val="00A87299"/>
    <w:rPr>
      <w:rFonts w:ascii="Cambria" w:eastAsia="Calibri" w:hAnsi="Cambria"/>
      <w:b/>
      <w:bCs/>
      <w:kern w:val="28"/>
      <w:sz w:val="32"/>
      <w:szCs w:val="32"/>
    </w:rPr>
  </w:style>
  <w:style w:type="table" w:styleId="aff5">
    <w:name w:val="Table Grid"/>
    <w:basedOn w:val="a2"/>
    <w:uiPriority w:val="59"/>
    <w:rsid w:val="00240EB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converted-space">
    <w:name w:val="apple-converted-space"/>
    <w:basedOn w:val="a1"/>
    <w:rsid w:val="00FA3B22"/>
  </w:style>
  <w:style w:type="character" w:customStyle="1" w:styleId="Zag11">
    <w:name w:val="Zag_11"/>
    <w:rsid w:val="000D7743"/>
  </w:style>
  <w:style w:type="paragraph" w:customStyle="1" w:styleId="Osnova">
    <w:name w:val="Osnova"/>
    <w:basedOn w:val="a0"/>
    <w:rsid w:val="000D7743"/>
    <w:pPr>
      <w:widowControl w:val="0"/>
      <w:suppressAutoHyphens w:val="0"/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eastAsia="Times New Roman" w:hAnsi="NewtonCSanPin" w:cs="NewtonCSanPin"/>
      <w:color w:val="000000"/>
      <w:kern w:val="0"/>
      <w:sz w:val="21"/>
      <w:szCs w:val="21"/>
      <w:lang w:val="en-US" w:eastAsia="ru-RU"/>
    </w:rPr>
  </w:style>
  <w:style w:type="character" w:styleId="aff6">
    <w:name w:val="page number"/>
    <w:uiPriority w:val="99"/>
    <w:semiHidden/>
    <w:unhideWhenUsed/>
    <w:rsid w:val="00420F8B"/>
  </w:style>
  <w:style w:type="character" w:customStyle="1" w:styleId="50">
    <w:name w:val="Заголовок 5 Знак"/>
    <w:link w:val="5"/>
    <w:uiPriority w:val="9"/>
    <w:rsid w:val="000B1BFF"/>
    <w:rPr>
      <w:rFonts w:ascii="Cambria" w:eastAsia="MS Mincho" w:hAnsi="Cambria" w:cs="Times New Roman"/>
      <w:b/>
      <w:bCs/>
      <w:i/>
      <w:iCs/>
      <w:color w:val="00000A"/>
      <w:kern w:val="1"/>
      <w:sz w:val="26"/>
      <w:szCs w:val="26"/>
      <w:lang w:eastAsia="en-US"/>
    </w:rPr>
  </w:style>
  <w:style w:type="paragraph" w:customStyle="1" w:styleId="Zag1">
    <w:name w:val="Zag_1"/>
    <w:basedOn w:val="a0"/>
    <w:rsid w:val="00504754"/>
    <w:pPr>
      <w:widowControl w:val="0"/>
      <w:suppressAutoHyphens w:val="0"/>
      <w:autoSpaceDE w:val="0"/>
      <w:autoSpaceDN w:val="0"/>
      <w:adjustRightInd w:val="0"/>
      <w:spacing w:after="337" w:line="302" w:lineRule="exact"/>
      <w:jc w:val="center"/>
    </w:pPr>
    <w:rPr>
      <w:rFonts w:ascii="Times New Roman" w:eastAsia="Times New Roman" w:hAnsi="Times New Roman" w:cs="Times New Roman"/>
      <w:b/>
      <w:bCs/>
      <w:color w:val="000000"/>
      <w:kern w:val="0"/>
      <w:sz w:val="24"/>
      <w:szCs w:val="24"/>
      <w:lang w:val="en-US" w:eastAsia="ru-RU"/>
    </w:rPr>
  </w:style>
  <w:style w:type="paragraph" w:customStyle="1" w:styleId="npb">
    <w:name w:val="npb"/>
    <w:basedOn w:val="a0"/>
    <w:rsid w:val="00155237"/>
    <w:pPr>
      <w:suppressAutoHyphens w:val="0"/>
      <w:spacing w:before="75" w:after="75" w:line="240" w:lineRule="auto"/>
      <w:ind w:left="75" w:right="75" w:firstLine="100"/>
      <w:jc w:val="both"/>
    </w:pPr>
    <w:rPr>
      <w:rFonts w:ascii="Tahoma" w:eastAsia="Times New Roman" w:hAnsi="Tahoma" w:cs="Tahoma"/>
      <w:color w:val="003366"/>
      <w:kern w:val="0"/>
      <w:sz w:val="18"/>
      <w:szCs w:val="18"/>
      <w:lang w:eastAsia="ru-RU"/>
    </w:rPr>
  </w:style>
  <w:style w:type="paragraph" w:customStyle="1" w:styleId="113">
    <w:name w:val="Цветной список — акцент 11"/>
    <w:basedOn w:val="a0"/>
    <w:uiPriority w:val="34"/>
    <w:qFormat/>
    <w:rsid w:val="00977E2E"/>
    <w:pPr>
      <w:suppressAutoHyphens w:val="0"/>
      <w:ind w:left="720"/>
      <w:contextualSpacing/>
    </w:pPr>
    <w:rPr>
      <w:rFonts w:eastAsia="Calibri" w:cs="Times New Roman"/>
      <w:color w:val="auto"/>
      <w:kern w:val="0"/>
    </w:rPr>
  </w:style>
  <w:style w:type="paragraph" w:customStyle="1" w:styleId="aff7">
    <w:name w:val="Содержимое таблицы"/>
    <w:basedOn w:val="a0"/>
    <w:rsid w:val="00977E2E"/>
    <w:pPr>
      <w:suppressLineNumbers/>
      <w:spacing w:after="0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ar-SA"/>
    </w:rPr>
  </w:style>
  <w:style w:type="paragraph" w:styleId="aff8">
    <w:name w:val="Plain Text"/>
    <w:basedOn w:val="a0"/>
    <w:link w:val="aff9"/>
    <w:rsid w:val="003E68CC"/>
    <w:pPr>
      <w:suppressAutoHyphens w:val="0"/>
      <w:spacing w:after="0" w:line="240" w:lineRule="auto"/>
    </w:pPr>
    <w:rPr>
      <w:rFonts w:ascii="Courier New" w:eastAsia="Times New Roman" w:hAnsi="Courier New" w:cs="Courier New"/>
      <w:color w:val="auto"/>
      <w:kern w:val="0"/>
      <w:sz w:val="20"/>
      <w:szCs w:val="20"/>
      <w:lang w:eastAsia="ru-RU"/>
    </w:rPr>
  </w:style>
  <w:style w:type="character" w:customStyle="1" w:styleId="aff9">
    <w:name w:val="Текст Знак"/>
    <w:link w:val="aff8"/>
    <w:rsid w:val="003E68CC"/>
    <w:rPr>
      <w:rFonts w:ascii="Courier New" w:hAnsi="Courier New" w:cs="Courier New"/>
    </w:rPr>
  </w:style>
  <w:style w:type="paragraph" w:customStyle="1" w:styleId="affa">
    <w:name w:val="Îáû÷íûé"/>
    <w:rsid w:val="003E68CC"/>
  </w:style>
  <w:style w:type="paragraph" w:customStyle="1" w:styleId="text">
    <w:name w:val="text"/>
    <w:basedOn w:val="a0"/>
    <w:rsid w:val="00FD7F0B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kern w:val="0"/>
      <w:lang w:eastAsia="ru-RU"/>
    </w:rPr>
  </w:style>
  <w:style w:type="paragraph" w:styleId="affb">
    <w:name w:val="TOC Heading"/>
    <w:basedOn w:val="1"/>
    <w:next w:val="a0"/>
    <w:uiPriority w:val="39"/>
    <w:unhideWhenUsed/>
    <w:qFormat/>
    <w:rsid w:val="0079296A"/>
    <w:pPr>
      <w:keepLines/>
      <w:suppressAutoHyphens w:val="0"/>
      <w:spacing w:before="480" w:after="0"/>
      <w:outlineLvl w:val="9"/>
    </w:pPr>
    <w:rPr>
      <w:rFonts w:ascii="Calibri" w:eastAsia="MS Gothic" w:hAnsi="Calibri"/>
      <w:color w:val="365F91"/>
      <w:kern w:val="0"/>
      <w:sz w:val="28"/>
      <w:szCs w:val="28"/>
      <w:lang w:eastAsia="ru-RU"/>
    </w:rPr>
  </w:style>
  <w:style w:type="paragraph" w:styleId="40">
    <w:name w:val="toc 4"/>
    <w:basedOn w:val="a0"/>
    <w:next w:val="a0"/>
    <w:autoRedefine/>
    <w:uiPriority w:val="39"/>
    <w:semiHidden/>
    <w:unhideWhenUsed/>
    <w:rsid w:val="0079296A"/>
    <w:pPr>
      <w:pBdr>
        <w:between w:val="double" w:sz="6" w:space="0" w:color="auto"/>
      </w:pBdr>
      <w:spacing w:after="0"/>
      <w:ind w:left="440"/>
    </w:pPr>
    <w:rPr>
      <w:rFonts w:asciiTheme="minorHAnsi" w:hAnsiTheme="minorHAnsi"/>
      <w:sz w:val="20"/>
      <w:szCs w:val="20"/>
    </w:rPr>
  </w:style>
  <w:style w:type="paragraph" w:styleId="52">
    <w:name w:val="toc 5"/>
    <w:basedOn w:val="a0"/>
    <w:next w:val="a0"/>
    <w:autoRedefine/>
    <w:uiPriority w:val="39"/>
    <w:semiHidden/>
    <w:unhideWhenUsed/>
    <w:rsid w:val="0079296A"/>
    <w:pPr>
      <w:pBdr>
        <w:between w:val="double" w:sz="6" w:space="0" w:color="auto"/>
      </w:pBdr>
      <w:spacing w:after="0"/>
      <w:ind w:left="660"/>
    </w:pPr>
    <w:rPr>
      <w:rFonts w:asciiTheme="minorHAnsi" w:hAnsiTheme="minorHAnsi"/>
      <w:sz w:val="20"/>
      <w:szCs w:val="20"/>
    </w:rPr>
  </w:style>
  <w:style w:type="paragraph" w:styleId="6">
    <w:name w:val="toc 6"/>
    <w:basedOn w:val="a0"/>
    <w:next w:val="a0"/>
    <w:autoRedefine/>
    <w:uiPriority w:val="39"/>
    <w:semiHidden/>
    <w:unhideWhenUsed/>
    <w:rsid w:val="0079296A"/>
    <w:pPr>
      <w:pBdr>
        <w:between w:val="double" w:sz="6" w:space="0" w:color="auto"/>
      </w:pBdr>
      <w:spacing w:after="0"/>
      <w:ind w:left="880"/>
    </w:pPr>
    <w:rPr>
      <w:rFonts w:asciiTheme="minorHAnsi" w:hAnsiTheme="minorHAnsi"/>
      <w:sz w:val="20"/>
      <w:szCs w:val="20"/>
    </w:rPr>
  </w:style>
  <w:style w:type="paragraph" w:styleId="7">
    <w:name w:val="toc 7"/>
    <w:basedOn w:val="a0"/>
    <w:next w:val="a0"/>
    <w:autoRedefine/>
    <w:uiPriority w:val="39"/>
    <w:semiHidden/>
    <w:unhideWhenUsed/>
    <w:rsid w:val="0079296A"/>
    <w:pPr>
      <w:pBdr>
        <w:between w:val="double" w:sz="6" w:space="0" w:color="auto"/>
      </w:pBdr>
      <w:spacing w:after="0"/>
      <w:ind w:left="1100"/>
    </w:pPr>
    <w:rPr>
      <w:rFonts w:asciiTheme="minorHAnsi" w:hAnsiTheme="minorHAnsi"/>
      <w:sz w:val="20"/>
      <w:szCs w:val="20"/>
    </w:rPr>
  </w:style>
  <w:style w:type="paragraph" w:styleId="8">
    <w:name w:val="toc 8"/>
    <w:basedOn w:val="a0"/>
    <w:next w:val="a0"/>
    <w:autoRedefine/>
    <w:uiPriority w:val="39"/>
    <w:semiHidden/>
    <w:unhideWhenUsed/>
    <w:rsid w:val="0079296A"/>
    <w:pPr>
      <w:pBdr>
        <w:between w:val="double" w:sz="6" w:space="0" w:color="auto"/>
      </w:pBdr>
      <w:spacing w:after="0"/>
      <w:ind w:left="1320"/>
    </w:pPr>
    <w:rPr>
      <w:rFonts w:asciiTheme="minorHAnsi" w:hAnsiTheme="minorHAnsi"/>
      <w:sz w:val="20"/>
      <w:szCs w:val="20"/>
    </w:rPr>
  </w:style>
  <w:style w:type="paragraph" w:styleId="9">
    <w:name w:val="toc 9"/>
    <w:basedOn w:val="a0"/>
    <w:next w:val="a0"/>
    <w:autoRedefine/>
    <w:uiPriority w:val="39"/>
    <w:semiHidden/>
    <w:unhideWhenUsed/>
    <w:rsid w:val="0079296A"/>
    <w:pPr>
      <w:pBdr>
        <w:between w:val="double" w:sz="6" w:space="0" w:color="auto"/>
      </w:pBdr>
      <w:spacing w:after="0"/>
      <w:ind w:left="1540"/>
    </w:pPr>
    <w:rPr>
      <w:rFonts w:asciiTheme="minorHAnsi" w:hAnsiTheme="minorHAnsi"/>
      <w:sz w:val="20"/>
      <w:szCs w:val="20"/>
    </w:rPr>
  </w:style>
  <w:style w:type="paragraph" w:styleId="affc">
    <w:name w:val="List Paragraph"/>
    <w:basedOn w:val="a0"/>
    <w:uiPriority w:val="34"/>
    <w:qFormat/>
    <w:rsid w:val="00C75DDB"/>
    <w:pPr>
      <w:suppressAutoHyphens w:val="0"/>
      <w:ind w:left="720"/>
      <w:contextualSpacing/>
    </w:pPr>
    <w:rPr>
      <w:rFonts w:eastAsia="Calibri" w:cs="Times New Roman"/>
      <w:color w:val="auto"/>
      <w:kern w:val="0"/>
    </w:rPr>
  </w:style>
  <w:style w:type="character" w:styleId="affd">
    <w:name w:val="Strong"/>
    <w:basedOn w:val="a1"/>
    <w:uiPriority w:val="22"/>
    <w:qFormat/>
    <w:rsid w:val="00E57B98"/>
    <w:rPr>
      <w:b/>
      <w:bCs/>
    </w:rPr>
  </w:style>
  <w:style w:type="paragraph" w:styleId="affe">
    <w:name w:val="Subtitle"/>
    <w:basedOn w:val="a0"/>
    <w:next w:val="a0"/>
    <w:link w:val="afff"/>
    <w:uiPriority w:val="11"/>
    <w:qFormat/>
    <w:rsid w:val="00E57B98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afff">
    <w:name w:val="Подзаголовок Знак"/>
    <w:basedOn w:val="a1"/>
    <w:link w:val="affe"/>
    <w:uiPriority w:val="11"/>
    <w:rsid w:val="00E57B98"/>
    <w:rPr>
      <w:rFonts w:asciiTheme="minorHAnsi" w:eastAsiaTheme="minorEastAsia" w:hAnsiTheme="minorHAnsi" w:cstheme="minorBidi"/>
      <w:color w:val="5A5A5A" w:themeColor="text1" w:themeTint="A5"/>
      <w:spacing w:val="15"/>
      <w:kern w:val="1"/>
      <w:sz w:val="22"/>
      <w:szCs w:val="22"/>
      <w:lang w:eastAsia="en-US"/>
    </w:rPr>
  </w:style>
  <w:style w:type="character" w:styleId="afff0">
    <w:name w:val="Subtle Emphasis"/>
    <w:basedOn w:val="a1"/>
    <w:uiPriority w:val="19"/>
    <w:qFormat/>
    <w:rsid w:val="00E57B98"/>
    <w:rPr>
      <w:i/>
      <w:iCs/>
      <w:color w:val="404040" w:themeColor="text1" w:themeTint="BF"/>
    </w:rPr>
  </w:style>
  <w:style w:type="paragraph" w:styleId="afff1">
    <w:name w:val="No Spacing"/>
    <w:link w:val="afff2"/>
    <w:uiPriority w:val="1"/>
    <w:qFormat/>
    <w:rsid w:val="00872F20"/>
    <w:rPr>
      <w:rFonts w:ascii="Calibri" w:hAnsi="Calibri" w:cs="Calibri"/>
      <w:sz w:val="22"/>
      <w:szCs w:val="22"/>
    </w:rPr>
  </w:style>
  <w:style w:type="character" w:customStyle="1" w:styleId="afff2">
    <w:name w:val="Без интервала Знак"/>
    <w:basedOn w:val="a1"/>
    <w:link w:val="afff1"/>
    <w:uiPriority w:val="99"/>
    <w:locked/>
    <w:rsid w:val="00872F20"/>
    <w:rPr>
      <w:rFonts w:ascii="Calibri" w:hAnsi="Calibri" w:cs="Calibri"/>
      <w:sz w:val="22"/>
      <w:szCs w:val="22"/>
    </w:rPr>
  </w:style>
  <w:style w:type="paragraph" w:customStyle="1" w:styleId="afff3">
    <w:name w:val="Базовый"/>
    <w:uiPriority w:val="99"/>
    <w:rsid w:val="00872F20"/>
    <w:pPr>
      <w:tabs>
        <w:tab w:val="left" w:pos="708"/>
      </w:tabs>
      <w:suppressAutoHyphens/>
      <w:spacing w:after="200" w:line="276" w:lineRule="atLeast"/>
    </w:pPr>
    <w:rPr>
      <w:rFonts w:ascii="Calibri" w:hAnsi="Calibri" w:cs="Calibri"/>
      <w:color w:val="00000A"/>
      <w:sz w:val="24"/>
      <w:szCs w:val="24"/>
      <w:lang w:eastAsia="en-US"/>
    </w:rPr>
  </w:style>
  <w:style w:type="character" w:customStyle="1" w:styleId="FontStyle24">
    <w:name w:val="Font Style24"/>
    <w:basedOn w:val="a1"/>
    <w:uiPriority w:val="99"/>
    <w:rsid w:val="00872F20"/>
    <w:rPr>
      <w:rFonts w:ascii="Times New Roman" w:hAnsi="Times New Roman" w:cs="Times New Roman"/>
      <w:sz w:val="16"/>
      <w:szCs w:val="16"/>
    </w:rPr>
  </w:style>
  <w:style w:type="character" w:customStyle="1" w:styleId="41">
    <w:name w:val="Основной текст (4) + Полужирный"/>
    <w:basedOn w:val="a1"/>
    <w:uiPriority w:val="99"/>
    <w:rsid w:val="00872F20"/>
    <w:rPr>
      <w:rFonts w:ascii="Microsoft Sans Serif" w:hAnsi="Microsoft Sans Serif" w:cs="Microsoft Sans Serif"/>
      <w:b/>
      <w:bCs/>
      <w:sz w:val="16"/>
      <w:szCs w:val="16"/>
      <w:shd w:val="clear" w:color="auto" w:fill="FFFFFF"/>
    </w:rPr>
  </w:style>
  <w:style w:type="character" w:customStyle="1" w:styleId="FontStyle21">
    <w:name w:val="Font Style21"/>
    <w:basedOn w:val="a1"/>
    <w:uiPriority w:val="99"/>
    <w:rsid w:val="00872F20"/>
    <w:rPr>
      <w:rFonts w:ascii="Times New Roman" w:hAnsi="Times New Roman" w:cs="Times New Roman"/>
      <w:b/>
      <w:bCs/>
      <w:sz w:val="16"/>
      <w:szCs w:val="16"/>
    </w:rPr>
  </w:style>
  <w:style w:type="table" w:customStyle="1" w:styleId="18">
    <w:name w:val="Сетка таблицы светлая1"/>
    <w:basedOn w:val="a2"/>
    <w:uiPriority w:val="40"/>
    <w:rsid w:val="00DC67A8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114">
    <w:name w:val="Таблица простая 11"/>
    <w:basedOn w:val="a2"/>
    <w:uiPriority w:val="41"/>
    <w:rsid w:val="00DC67A8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footnotedescription">
    <w:name w:val="footnote description"/>
    <w:next w:val="a0"/>
    <w:link w:val="footnotedescriptionChar"/>
    <w:hidden/>
    <w:rsid w:val="005D2694"/>
    <w:pPr>
      <w:jc w:val="both"/>
    </w:pPr>
    <w:rPr>
      <w:color w:val="00000A"/>
      <w:szCs w:val="22"/>
    </w:rPr>
  </w:style>
  <w:style w:type="character" w:customStyle="1" w:styleId="footnotedescriptionChar">
    <w:name w:val="footnote description Char"/>
    <w:link w:val="footnotedescription"/>
    <w:rsid w:val="005D2694"/>
    <w:rPr>
      <w:color w:val="00000A"/>
      <w:szCs w:val="22"/>
    </w:rPr>
  </w:style>
  <w:style w:type="character" w:customStyle="1" w:styleId="footnotemark">
    <w:name w:val="footnote mark"/>
    <w:hidden/>
    <w:rsid w:val="005D2694"/>
    <w:rPr>
      <w:rFonts w:ascii="Times New Roman" w:eastAsia="Times New Roman" w:hAnsi="Times New Roman" w:cs="Times New Roman"/>
      <w:color w:val="00000A"/>
      <w:sz w:val="20"/>
      <w:vertAlign w:val="superscript"/>
    </w:rPr>
  </w:style>
  <w:style w:type="table" w:customStyle="1" w:styleId="29">
    <w:name w:val="Сетка таблицы светлая2"/>
    <w:basedOn w:val="a2"/>
    <w:uiPriority w:val="40"/>
    <w:rsid w:val="00A248E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410">
    <w:name w:val="Таблица простая 41"/>
    <w:basedOn w:val="a2"/>
    <w:uiPriority w:val="44"/>
    <w:rsid w:val="00A248E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FontStyle43">
    <w:name w:val="Font Style43"/>
    <w:uiPriority w:val="99"/>
    <w:rsid w:val="007E22FC"/>
    <w:rPr>
      <w:rFonts w:ascii="Times New Roman" w:hAnsi="Times New Roman" w:cs="Times New Roman"/>
      <w:sz w:val="18"/>
      <w:szCs w:val="18"/>
    </w:rPr>
  </w:style>
  <w:style w:type="paragraph" w:customStyle="1" w:styleId="a">
    <w:name w:val="Перечень"/>
    <w:basedOn w:val="a0"/>
    <w:next w:val="a0"/>
    <w:link w:val="afff4"/>
    <w:qFormat/>
    <w:rsid w:val="007E22FC"/>
    <w:pPr>
      <w:numPr>
        <w:numId w:val="149"/>
      </w:numPr>
      <w:spacing w:after="0" w:line="360" w:lineRule="auto"/>
      <w:ind w:left="0" w:firstLine="284"/>
      <w:jc w:val="both"/>
    </w:pPr>
    <w:rPr>
      <w:rFonts w:ascii="Times New Roman" w:eastAsia="Calibri" w:hAnsi="Times New Roman" w:cs="Times New Roman"/>
      <w:color w:val="auto"/>
      <w:kern w:val="0"/>
      <w:sz w:val="28"/>
      <w:u w:color="000000"/>
      <w:bdr w:val="nil"/>
      <w:lang w:eastAsia="ru-RU"/>
    </w:rPr>
  </w:style>
  <w:style w:type="character" w:customStyle="1" w:styleId="afff4">
    <w:name w:val="Перечень Знак"/>
    <w:link w:val="a"/>
    <w:rsid w:val="007E22FC"/>
    <w:rPr>
      <w:rFonts w:eastAsia="Calibri"/>
      <w:sz w:val="28"/>
      <w:szCs w:val="22"/>
      <w:u w:color="000000"/>
      <w:bdr w:val="nil"/>
    </w:rPr>
  </w:style>
  <w:style w:type="character" w:customStyle="1" w:styleId="42">
    <w:name w:val="Заголовок №4_"/>
    <w:link w:val="411"/>
    <w:rsid w:val="007E22FC"/>
    <w:rPr>
      <w:b/>
      <w:bCs/>
      <w:shd w:val="clear" w:color="auto" w:fill="FFFFFF"/>
    </w:rPr>
  </w:style>
  <w:style w:type="paragraph" w:customStyle="1" w:styleId="411">
    <w:name w:val="Заголовок №41"/>
    <w:basedOn w:val="a0"/>
    <w:link w:val="42"/>
    <w:rsid w:val="007E22FC"/>
    <w:pPr>
      <w:shd w:val="clear" w:color="auto" w:fill="FFFFFF"/>
      <w:suppressAutoHyphens w:val="0"/>
      <w:spacing w:after="0" w:line="211" w:lineRule="exact"/>
      <w:jc w:val="both"/>
      <w:outlineLvl w:val="3"/>
    </w:pPr>
    <w:rPr>
      <w:rFonts w:ascii="Times New Roman" w:eastAsia="Times New Roman" w:hAnsi="Times New Roman" w:cs="Times New Roman"/>
      <w:b/>
      <w:bCs/>
      <w:color w:val="auto"/>
      <w:kern w:val="0"/>
      <w:sz w:val="20"/>
      <w:szCs w:val="20"/>
      <w:lang w:eastAsia="ru-RU"/>
    </w:rPr>
  </w:style>
  <w:style w:type="character" w:customStyle="1" w:styleId="c2">
    <w:name w:val="c2"/>
    <w:rsid w:val="00A33CF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annotation reference" w:uiPriority="0"/>
    <w:lsdException w:name="Title" w:semiHidden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semiHidden="0" w:uiPriority="71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F5B58"/>
    <w:pPr>
      <w:suppressAutoHyphens/>
      <w:spacing w:after="200" w:line="276" w:lineRule="auto"/>
    </w:pPr>
    <w:rPr>
      <w:rFonts w:ascii="Calibri" w:eastAsia="Arial Unicode MS" w:hAnsi="Calibri" w:cs="Calibri"/>
      <w:color w:val="00000A"/>
      <w:kern w:val="1"/>
      <w:sz w:val="22"/>
      <w:szCs w:val="22"/>
      <w:lang w:eastAsia="en-US"/>
    </w:rPr>
  </w:style>
  <w:style w:type="paragraph" w:styleId="1">
    <w:name w:val="heading 1"/>
    <w:basedOn w:val="a0"/>
    <w:next w:val="a0"/>
    <w:link w:val="10"/>
    <w:uiPriority w:val="9"/>
    <w:qFormat/>
    <w:rsid w:val="00E8598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uiPriority w:val="9"/>
    <w:qFormat/>
    <w:rsid w:val="00B404E2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0"/>
    <w:next w:val="a0"/>
    <w:qFormat/>
    <w:rsid w:val="00185F3E"/>
    <w:pPr>
      <w:keepNext/>
      <w:suppressAutoHyphens w:val="0"/>
      <w:spacing w:before="240" w:after="60" w:line="240" w:lineRule="auto"/>
      <w:jc w:val="center"/>
      <w:outlineLvl w:val="2"/>
    </w:pPr>
    <w:rPr>
      <w:rFonts w:ascii="Times New Roman" w:eastAsia="Times New Roman" w:hAnsi="Times New Roman" w:cs="Arial"/>
      <w:b/>
      <w:bCs/>
      <w:i/>
      <w:color w:val="auto"/>
      <w:kern w:val="0"/>
      <w:sz w:val="28"/>
      <w:szCs w:val="28"/>
      <w:lang w:eastAsia="ru-RU"/>
    </w:rPr>
  </w:style>
  <w:style w:type="paragraph" w:styleId="5">
    <w:name w:val="heading 5"/>
    <w:basedOn w:val="a0"/>
    <w:next w:val="a0"/>
    <w:link w:val="50"/>
    <w:uiPriority w:val="9"/>
    <w:qFormat/>
    <w:rsid w:val="000B1BFF"/>
    <w:pPr>
      <w:spacing w:before="240" w:after="60"/>
      <w:outlineLvl w:val="4"/>
    </w:pPr>
    <w:rPr>
      <w:rFonts w:ascii="Cambria" w:eastAsia="MS Mincho" w:hAnsi="Cambria" w:cs="Times New Roman"/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1">
    <w:name w:val="Абзац списка1"/>
    <w:basedOn w:val="a0"/>
    <w:rsid w:val="003F18B5"/>
    <w:pPr>
      <w:spacing w:after="0" w:line="360" w:lineRule="auto"/>
      <w:ind w:left="720"/>
    </w:pPr>
    <w:rPr>
      <w:rFonts w:ascii="Times New Roman" w:eastAsia="Times New Roman" w:hAnsi="Times New Roman" w:cs="Times New Roman"/>
      <w:color w:val="auto"/>
      <w:sz w:val="24"/>
      <w:szCs w:val="24"/>
      <w:lang w:eastAsia="ar-SA"/>
    </w:rPr>
  </w:style>
  <w:style w:type="paragraph" w:customStyle="1" w:styleId="ConsPlusNormal">
    <w:name w:val="ConsPlusNormal"/>
    <w:rsid w:val="00BE235F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a4">
    <w:name w:val="Абзац"/>
    <w:basedOn w:val="a0"/>
    <w:rsid w:val="004A0CE1"/>
    <w:pPr>
      <w:suppressAutoHyphens w:val="0"/>
      <w:spacing w:after="0" w:line="312" w:lineRule="auto"/>
      <w:ind w:firstLine="567"/>
      <w:jc w:val="both"/>
    </w:pPr>
    <w:rPr>
      <w:rFonts w:ascii="Times New Roman" w:eastAsia="Times New Roman" w:hAnsi="Times New Roman" w:cs="Times New Roman"/>
      <w:color w:val="auto"/>
      <w:kern w:val="0"/>
      <w:sz w:val="24"/>
      <w:szCs w:val="20"/>
      <w:lang w:eastAsia="ru-RU"/>
    </w:rPr>
  </w:style>
  <w:style w:type="character" w:styleId="a5">
    <w:name w:val="footnote reference"/>
    <w:uiPriority w:val="99"/>
    <w:rsid w:val="00CC0605"/>
    <w:rPr>
      <w:vertAlign w:val="superscript"/>
    </w:rPr>
  </w:style>
  <w:style w:type="paragraph" w:styleId="a6">
    <w:name w:val="Normal (Web)"/>
    <w:basedOn w:val="a0"/>
    <w:uiPriority w:val="99"/>
    <w:rsid w:val="00CC0605"/>
    <w:pPr>
      <w:suppressAutoHyphens w:val="0"/>
      <w:autoSpaceDE w:val="0"/>
      <w:autoSpaceDN w:val="0"/>
      <w:adjustRightInd w:val="0"/>
      <w:spacing w:before="130" w:after="130" w:line="36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  <w:style w:type="paragraph" w:customStyle="1" w:styleId="14TexstOSNOVA1012">
    <w:name w:val="14TexstOSNOVA_10/12"/>
    <w:basedOn w:val="a0"/>
    <w:uiPriority w:val="99"/>
    <w:rsid w:val="00AD5E23"/>
    <w:pPr>
      <w:suppressAutoHyphens w:val="0"/>
      <w:autoSpaceDE w:val="0"/>
      <w:autoSpaceDN w:val="0"/>
      <w:adjustRightInd w:val="0"/>
      <w:spacing w:after="0" w:line="240" w:lineRule="atLeast"/>
      <w:ind w:firstLine="340"/>
      <w:jc w:val="both"/>
      <w:textAlignment w:val="center"/>
    </w:pPr>
    <w:rPr>
      <w:rFonts w:ascii="PragmaticaC" w:eastAsia="Times New Roman" w:hAnsi="PragmaticaC" w:cs="PragmaticaC"/>
      <w:color w:val="000000"/>
      <w:kern w:val="0"/>
      <w:sz w:val="20"/>
      <w:szCs w:val="20"/>
      <w:lang w:eastAsia="ru-RU"/>
    </w:rPr>
  </w:style>
  <w:style w:type="character" w:customStyle="1" w:styleId="a7">
    <w:name w:val="Символ сноски"/>
    <w:rsid w:val="00500F9A"/>
    <w:rPr>
      <w:vertAlign w:val="superscript"/>
    </w:rPr>
  </w:style>
  <w:style w:type="character" w:customStyle="1" w:styleId="12">
    <w:name w:val="Знак сноски1"/>
    <w:rsid w:val="00500F9A"/>
    <w:rPr>
      <w:vertAlign w:val="superscript"/>
    </w:rPr>
  </w:style>
  <w:style w:type="paragraph" w:styleId="a8">
    <w:name w:val="Body Text Indent"/>
    <w:aliases w:val=" Знак"/>
    <w:basedOn w:val="a0"/>
    <w:link w:val="a9"/>
    <w:rsid w:val="0080331A"/>
    <w:pPr>
      <w:suppressAutoHyphens w:val="0"/>
      <w:spacing w:after="0" w:line="240" w:lineRule="auto"/>
      <w:ind w:firstLine="340"/>
    </w:pPr>
    <w:rPr>
      <w:sz w:val="24"/>
      <w:szCs w:val="24"/>
      <w:lang w:eastAsia="ru-RU"/>
    </w:rPr>
  </w:style>
  <w:style w:type="character" w:customStyle="1" w:styleId="a9">
    <w:name w:val="Основной текст с отступом Знак"/>
    <w:aliases w:val=" Знак Знак"/>
    <w:link w:val="a8"/>
    <w:rsid w:val="0080331A"/>
    <w:rPr>
      <w:rFonts w:ascii="Calibri" w:eastAsia="Arial Unicode MS" w:hAnsi="Calibri" w:cs="Calibri"/>
      <w:color w:val="00000A"/>
      <w:kern w:val="1"/>
      <w:sz w:val="24"/>
      <w:szCs w:val="24"/>
      <w:lang w:val="ru-RU" w:eastAsia="ru-RU" w:bidi="ar-SA"/>
    </w:rPr>
  </w:style>
  <w:style w:type="paragraph" w:styleId="aa">
    <w:name w:val="footnote text"/>
    <w:aliases w:val="Основной текст с отступом1,Основной текст с отступом11,Body Text Indent,Знак1,Body Text Indent1"/>
    <w:basedOn w:val="a0"/>
    <w:link w:val="ab"/>
    <w:rsid w:val="0080331A"/>
    <w:pPr>
      <w:suppressAutoHyphens w:val="0"/>
      <w:spacing w:after="0" w:line="240" w:lineRule="auto"/>
    </w:pPr>
    <w:rPr>
      <w:sz w:val="24"/>
      <w:szCs w:val="24"/>
      <w:lang w:eastAsia="ru-RU"/>
    </w:rPr>
  </w:style>
  <w:style w:type="character" w:customStyle="1" w:styleId="ab">
    <w:name w:val="Текст сноски Знак"/>
    <w:aliases w:val="Основной текст с отступом1 Знак,Основной текст с отступом11 Знак,Body Text Indent Знак,Знак1 Знак,Body Text Indent1 Знак"/>
    <w:link w:val="aa"/>
    <w:rsid w:val="0080331A"/>
    <w:rPr>
      <w:rFonts w:ascii="Calibri" w:eastAsia="Arial Unicode MS" w:hAnsi="Calibri" w:cs="Calibri"/>
      <w:color w:val="00000A"/>
      <w:kern w:val="1"/>
      <w:sz w:val="24"/>
      <w:szCs w:val="24"/>
      <w:lang w:val="ru-RU" w:eastAsia="ru-RU" w:bidi="ar-SA"/>
    </w:rPr>
  </w:style>
  <w:style w:type="character" w:customStyle="1" w:styleId="dash041e0431044b0447043d044b0439char1">
    <w:name w:val="dash041e_0431_044b_0447_043d_044b_0439__char1"/>
    <w:rsid w:val="00FB3695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western">
    <w:name w:val="western"/>
    <w:basedOn w:val="a0"/>
    <w:rsid w:val="00734876"/>
    <w:pPr>
      <w:suppressAutoHyphens w:val="0"/>
      <w:spacing w:before="100" w:beforeAutospacing="1" w:after="0" w:line="240" w:lineRule="auto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ru-RU"/>
    </w:rPr>
  </w:style>
  <w:style w:type="paragraph" w:styleId="22">
    <w:name w:val="Body Text 2"/>
    <w:basedOn w:val="a0"/>
    <w:rsid w:val="00311F0E"/>
    <w:pPr>
      <w:suppressAutoHyphens w:val="0"/>
      <w:spacing w:after="120" w:line="48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  <w:style w:type="character" w:customStyle="1" w:styleId="10">
    <w:name w:val="Заголовок 1 Знак"/>
    <w:link w:val="1"/>
    <w:uiPriority w:val="9"/>
    <w:rsid w:val="00E85984"/>
    <w:rPr>
      <w:rFonts w:ascii="Cambria" w:eastAsia="Times New Roman" w:hAnsi="Cambria" w:cs="Times New Roman"/>
      <w:b/>
      <w:bCs/>
      <w:color w:val="00000A"/>
      <w:kern w:val="32"/>
      <w:sz w:val="32"/>
      <w:szCs w:val="32"/>
      <w:lang w:eastAsia="en-US"/>
    </w:rPr>
  </w:style>
  <w:style w:type="paragraph" w:customStyle="1" w:styleId="-31">
    <w:name w:val="Таблица-сетка 31"/>
    <w:basedOn w:val="1"/>
    <w:next w:val="a0"/>
    <w:uiPriority w:val="39"/>
    <w:semiHidden/>
    <w:unhideWhenUsed/>
    <w:qFormat/>
    <w:rsid w:val="00E85984"/>
    <w:pPr>
      <w:keepLines/>
      <w:suppressAutoHyphens w:val="0"/>
      <w:spacing w:before="480" w:after="0"/>
      <w:outlineLvl w:val="9"/>
    </w:pPr>
    <w:rPr>
      <w:color w:val="365F91"/>
      <w:kern w:val="0"/>
      <w:sz w:val="28"/>
      <w:szCs w:val="28"/>
    </w:rPr>
  </w:style>
  <w:style w:type="paragraph" w:styleId="13">
    <w:name w:val="toc 1"/>
    <w:basedOn w:val="a0"/>
    <w:next w:val="a0"/>
    <w:autoRedefine/>
    <w:uiPriority w:val="39"/>
    <w:unhideWhenUsed/>
    <w:rsid w:val="00E85984"/>
    <w:pPr>
      <w:spacing w:before="120" w:after="0"/>
    </w:pPr>
    <w:rPr>
      <w:rFonts w:asciiTheme="majorHAnsi" w:hAnsiTheme="majorHAnsi"/>
      <w:b/>
      <w:color w:val="548DD4"/>
      <w:sz w:val="24"/>
      <w:szCs w:val="24"/>
    </w:rPr>
  </w:style>
  <w:style w:type="paragraph" w:styleId="30">
    <w:name w:val="toc 3"/>
    <w:basedOn w:val="a0"/>
    <w:next w:val="a0"/>
    <w:autoRedefine/>
    <w:uiPriority w:val="39"/>
    <w:unhideWhenUsed/>
    <w:rsid w:val="00E11873"/>
    <w:pPr>
      <w:spacing w:after="0"/>
      <w:ind w:left="220"/>
    </w:pPr>
    <w:rPr>
      <w:rFonts w:asciiTheme="minorHAnsi" w:hAnsiTheme="minorHAnsi"/>
      <w:i/>
    </w:rPr>
  </w:style>
  <w:style w:type="character" w:styleId="ac">
    <w:name w:val="Hyperlink"/>
    <w:uiPriority w:val="99"/>
    <w:unhideWhenUsed/>
    <w:rsid w:val="00E85984"/>
    <w:rPr>
      <w:color w:val="0000FF"/>
      <w:u w:val="single"/>
    </w:rPr>
  </w:style>
  <w:style w:type="paragraph" w:styleId="23">
    <w:name w:val="toc 2"/>
    <w:basedOn w:val="a0"/>
    <w:next w:val="a0"/>
    <w:autoRedefine/>
    <w:uiPriority w:val="39"/>
    <w:unhideWhenUsed/>
    <w:rsid w:val="002530F5"/>
    <w:pPr>
      <w:spacing w:after="0"/>
    </w:pPr>
    <w:rPr>
      <w:rFonts w:asciiTheme="minorHAnsi" w:hAnsiTheme="minorHAnsi"/>
    </w:rPr>
  </w:style>
  <w:style w:type="paragraph" w:customStyle="1" w:styleId="p4">
    <w:name w:val="p4"/>
    <w:basedOn w:val="a0"/>
    <w:rsid w:val="00DA3446"/>
    <w:pPr>
      <w:suppressAutoHyphens w:val="0"/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auto"/>
      <w:kern w:val="0"/>
      <w:sz w:val="24"/>
      <w:szCs w:val="24"/>
      <w:lang w:eastAsia="ru-RU"/>
    </w:rPr>
  </w:style>
  <w:style w:type="character" w:customStyle="1" w:styleId="s1">
    <w:name w:val="s1"/>
    <w:rsid w:val="00DA3446"/>
  </w:style>
  <w:style w:type="paragraph" w:customStyle="1" w:styleId="110">
    <w:name w:val="Абзац списка11"/>
    <w:basedOn w:val="a0"/>
    <w:rsid w:val="00110789"/>
    <w:pPr>
      <w:suppressAutoHyphens w:val="0"/>
      <w:ind w:left="720"/>
      <w:contextualSpacing/>
    </w:pPr>
    <w:rPr>
      <w:rFonts w:eastAsia="Times New Roman" w:cs="Times New Roman"/>
      <w:color w:val="auto"/>
      <w:kern w:val="0"/>
      <w:lang w:eastAsia="ru-RU"/>
    </w:rPr>
  </w:style>
  <w:style w:type="paragraph" w:customStyle="1" w:styleId="18TexstSPISOK1">
    <w:name w:val="18TexstSPISOK_1"/>
    <w:aliases w:val="1"/>
    <w:basedOn w:val="a0"/>
    <w:rsid w:val="00110789"/>
    <w:pPr>
      <w:tabs>
        <w:tab w:val="left" w:pos="360"/>
        <w:tab w:val="left" w:pos="640"/>
      </w:tabs>
      <w:suppressAutoHyphens w:val="0"/>
      <w:autoSpaceDE w:val="0"/>
      <w:autoSpaceDN w:val="0"/>
      <w:adjustRightInd w:val="0"/>
      <w:spacing w:after="0" w:line="240" w:lineRule="atLeast"/>
      <w:ind w:left="640" w:hanging="300"/>
      <w:jc w:val="both"/>
      <w:textAlignment w:val="center"/>
    </w:pPr>
    <w:rPr>
      <w:rFonts w:ascii="PragmaticaC" w:eastAsia="Times New Roman" w:hAnsi="PragmaticaC" w:cs="PragmaticaC"/>
      <w:color w:val="000000"/>
      <w:kern w:val="0"/>
      <w:sz w:val="20"/>
      <w:szCs w:val="20"/>
      <w:lang w:eastAsia="ru-RU"/>
    </w:rPr>
  </w:style>
  <w:style w:type="paragraph" w:styleId="ad">
    <w:name w:val="Body Text"/>
    <w:basedOn w:val="a0"/>
    <w:link w:val="ae"/>
    <w:uiPriority w:val="99"/>
    <w:semiHidden/>
    <w:unhideWhenUsed/>
    <w:rsid w:val="0094734D"/>
    <w:pPr>
      <w:spacing w:after="120"/>
    </w:pPr>
    <w:rPr>
      <w:rFonts w:cs="Times New Roman"/>
    </w:rPr>
  </w:style>
  <w:style w:type="character" w:customStyle="1" w:styleId="ae">
    <w:name w:val="Основной текст Знак"/>
    <w:link w:val="ad"/>
    <w:uiPriority w:val="99"/>
    <w:semiHidden/>
    <w:rsid w:val="0094734D"/>
    <w:rPr>
      <w:rFonts w:ascii="Calibri" w:eastAsia="Arial Unicode MS" w:hAnsi="Calibri" w:cs="Calibri"/>
      <w:color w:val="00000A"/>
      <w:kern w:val="1"/>
      <w:sz w:val="22"/>
      <w:szCs w:val="22"/>
      <w:lang w:eastAsia="en-US"/>
    </w:rPr>
  </w:style>
  <w:style w:type="paragraph" w:customStyle="1" w:styleId="af">
    <w:name w:val="Основной"/>
    <w:basedOn w:val="a0"/>
    <w:link w:val="af0"/>
    <w:rsid w:val="0094734D"/>
    <w:pPr>
      <w:suppressAutoHyphens w:val="0"/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Times New Roman"/>
      <w:color w:val="000000"/>
      <w:kern w:val="0"/>
      <w:sz w:val="21"/>
      <w:szCs w:val="21"/>
    </w:rPr>
  </w:style>
  <w:style w:type="paragraph" w:customStyle="1" w:styleId="af1">
    <w:name w:val="Буллит"/>
    <w:basedOn w:val="af"/>
    <w:rsid w:val="0094734D"/>
    <w:pPr>
      <w:ind w:firstLine="244"/>
    </w:pPr>
  </w:style>
  <w:style w:type="paragraph" w:customStyle="1" w:styleId="121">
    <w:name w:val="Средняя сетка 1 — акцент 21"/>
    <w:basedOn w:val="a0"/>
    <w:uiPriority w:val="34"/>
    <w:qFormat/>
    <w:rsid w:val="003674A6"/>
    <w:pPr>
      <w:suppressAutoHyphens w:val="0"/>
      <w:spacing w:after="0" w:line="360" w:lineRule="auto"/>
      <w:ind w:left="720"/>
      <w:contextualSpacing/>
    </w:pPr>
    <w:rPr>
      <w:rFonts w:ascii="Times New Roman" w:eastAsia="Times New Roman" w:hAnsi="Times New Roman" w:cs="Times New Roman"/>
      <w:caps/>
      <w:color w:val="auto"/>
      <w:kern w:val="0"/>
      <w:sz w:val="24"/>
      <w:szCs w:val="24"/>
      <w:lang w:eastAsia="ru-RU"/>
    </w:rPr>
  </w:style>
  <w:style w:type="paragraph" w:styleId="24">
    <w:name w:val="Body Text Indent 2"/>
    <w:basedOn w:val="a0"/>
    <w:link w:val="25"/>
    <w:uiPriority w:val="99"/>
    <w:semiHidden/>
    <w:unhideWhenUsed/>
    <w:rsid w:val="00561811"/>
    <w:pPr>
      <w:spacing w:after="120" w:line="480" w:lineRule="auto"/>
      <w:ind w:left="283"/>
    </w:pPr>
    <w:rPr>
      <w:rFonts w:cs="Times New Roman"/>
    </w:rPr>
  </w:style>
  <w:style w:type="character" w:customStyle="1" w:styleId="25">
    <w:name w:val="Основной текст с отступом 2 Знак"/>
    <w:link w:val="24"/>
    <w:uiPriority w:val="99"/>
    <w:semiHidden/>
    <w:rsid w:val="00561811"/>
    <w:rPr>
      <w:rFonts w:ascii="Calibri" w:eastAsia="Arial Unicode MS" w:hAnsi="Calibri" w:cs="Calibri"/>
      <w:color w:val="00000A"/>
      <w:kern w:val="1"/>
      <w:sz w:val="22"/>
      <w:szCs w:val="22"/>
      <w:lang w:eastAsia="en-US"/>
    </w:rPr>
  </w:style>
  <w:style w:type="character" w:customStyle="1" w:styleId="14">
    <w:name w:val="Сноска1"/>
    <w:rsid w:val="00561811"/>
    <w:rPr>
      <w:rFonts w:ascii="Times New Roman" w:hAnsi="Times New Roman" w:cs="Times New Roman"/>
      <w:vertAlign w:val="superscript"/>
    </w:rPr>
  </w:style>
  <w:style w:type="paragraph" w:customStyle="1" w:styleId="31">
    <w:name w:val="Заг 3"/>
    <w:basedOn w:val="a0"/>
    <w:rsid w:val="00561811"/>
    <w:pPr>
      <w:keepNext/>
      <w:suppressAutoHyphens w:val="0"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eastAsia="Times New Roman" w:hAnsi="PragmaticaC" w:cs="PragmaticaC"/>
      <w:b/>
      <w:bCs/>
      <w:i/>
      <w:iCs/>
      <w:color w:val="000000"/>
      <w:kern w:val="0"/>
      <w:sz w:val="23"/>
      <w:szCs w:val="23"/>
      <w:lang w:eastAsia="ru-RU"/>
    </w:rPr>
  </w:style>
  <w:style w:type="paragraph" w:customStyle="1" w:styleId="4">
    <w:name w:val="Заг 4"/>
    <w:basedOn w:val="31"/>
    <w:rsid w:val="00561811"/>
    <w:rPr>
      <w:b w:val="0"/>
      <w:bCs w:val="0"/>
    </w:rPr>
  </w:style>
  <w:style w:type="paragraph" w:customStyle="1" w:styleId="af2">
    <w:name w:val="Сноска"/>
    <w:basedOn w:val="af"/>
    <w:rsid w:val="00561811"/>
    <w:pPr>
      <w:spacing w:line="174" w:lineRule="atLeast"/>
    </w:pPr>
    <w:rPr>
      <w:sz w:val="17"/>
      <w:szCs w:val="17"/>
    </w:rPr>
  </w:style>
  <w:style w:type="paragraph" w:customStyle="1" w:styleId="af3">
    <w:name w:val="Подзаг"/>
    <w:basedOn w:val="af"/>
    <w:rsid w:val="006C1C70"/>
    <w:pPr>
      <w:spacing w:before="113" w:after="28"/>
      <w:jc w:val="center"/>
    </w:pPr>
    <w:rPr>
      <w:b/>
      <w:bCs/>
      <w:i/>
      <w:iCs/>
    </w:rPr>
  </w:style>
  <w:style w:type="character" w:customStyle="1" w:styleId="c12">
    <w:name w:val="c12"/>
    <w:basedOn w:val="a1"/>
    <w:rsid w:val="008A2440"/>
  </w:style>
  <w:style w:type="paragraph" w:customStyle="1" w:styleId="c11">
    <w:name w:val="c11"/>
    <w:basedOn w:val="a0"/>
    <w:rsid w:val="00167DA2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  <w:style w:type="paragraph" w:customStyle="1" w:styleId="15">
    <w:name w:val="Без интервала1"/>
    <w:uiPriority w:val="99"/>
    <w:qFormat/>
    <w:rsid w:val="00867B72"/>
    <w:rPr>
      <w:rFonts w:ascii="Calibri" w:hAnsi="Calibri" w:cs="Calibri"/>
      <w:sz w:val="22"/>
      <w:szCs w:val="22"/>
      <w:lang w:eastAsia="en-US"/>
    </w:rPr>
  </w:style>
  <w:style w:type="paragraph" w:customStyle="1" w:styleId="Default">
    <w:name w:val="Default"/>
    <w:rsid w:val="0082624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blk">
    <w:name w:val="blk"/>
    <w:basedOn w:val="a1"/>
    <w:rsid w:val="00471FA4"/>
  </w:style>
  <w:style w:type="paragraph" w:styleId="af4">
    <w:name w:val="header"/>
    <w:basedOn w:val="a0"/>
    <w:link w:val="af5"/>
    <w:uiPriority w:val="99"/>
    <w:unhideWhenUsed/>
    <w:rsid w:val="00DC6E2C"/>
    <w:pPr>
      <w:tabs>
        <w:tab w:val="center" w:pos="4677"/>
        <w:tab w:val="right" w:pos="9355"/>
      </w:tabs>
    </w:pPr>
    <w:rPr>
      <w:rFonts w:cs="Times New Roman"/>
    </w:rPr>
  </w:style>
  <w:style w:type="character" w:customStyle="1" w:styleId="af5">
    <w:name w:val="Верхний колонтитул Знак"/>
    <w:link w:val="af4"/>
    <w:uiPriority w:val="99"/>
    <w:rsid w:val="00DC6E2C"/>
    <w:rPr>
      <w:rFonts w:ascii="Calibri" w:eastAsia="Arial Unicode MS" w:hAnsi="Calibri" w:cs="Calibri"/>
      <w:color w:val="00000A"/>
      <w:kern w:val="1"/>
      <w:sz w:val="22"/>
      <w:szCs w:val="22"/>
      <w:lang w:eastAsia="en-US"/>
    </w:rPr>
  </w:style>
  <w:style w:type="paragraph" w:styleId="af6">
    <w:name w:val="footer"/>
    <w:basedOn w:val="a0"/>
    <w:link w:val="af7"/>
    <w:uiPriority w:val="99"/>
    <w:unhideWhenUsed/>
    <w:rsid w:val="00DC6E2C"/>
    <w:pPr>
      <w:tabs>
        <w:tab w:val="center" w:pos="4677"/>
        <w:tab w:val="right" w:pos="9355"/>
      </w:tabs>
    </w:pPr>
    <w:rPr>
      <w:rFonts w:cs="Times New Roman"/>
    </w:rPr>
  </w:style>
  <w:style w:type="character" w:customStyle="1" w:styleId="af7">
    <w:name w:val="Нижний колонтитул Знак"/>
    <w:link w:val="af6"/>
    <w:uiPriority w:val="99"/>
    <w:rsid w:val="00DC6E2C"/>
    <w:rPr>
      <w:rFonts w:ascii="Calibri" w:eastAsia="Arial Unicode MS" w:hAnsi="Calibri" w:cs="Calibri"/>
      <w:color w:val="00000A"/>
      <w:kern w:val="1"/>
      <w:sz w:val="22"/>
      <w:szCs w:val="22"/>
      <w:lang w:eastAsia="en-US"/>
    </w:rPr>
  </w:style>
  <w:style w:type="paragraph" w:styleId="af8">
    <w:name w:val="Balloon Text"/>
    <w:basedOn w:val="a0"/>
    <w:link w:val="af9"/>
    <w:uiPriority w:val="99"/>
    <w:semiHidden/>
    <w:unhideWhenUsed/>
    <w:rsid w:val="000715F2"/>
    <w:pPr>
      <w:spacing w:after="0" w:line="240" w:lineRule="auto"/>
    </w:pPr>
    <w:rPr>
      <w:rFonts w:ascii="Segoe UI" w:hAnsi="Segoe UI" w:cs="Times New Roman"/>
      <w:sz w:val="18"/>
      <w:szCs w:val="18"/>
    </w:rPr>
  </w:style>
  <w:style w:type="character" w:customStyle="1" w:styleId="af9">
    <w:name w:val="Текст выноски Знак"/>
    <w:link w:val="af8"/>
    <w:uiPriority w:val="99"/>
    <w:semiHidden/>
    <w:rsid w:val="000715F2"/>
    <w:rPr>
      <w:rFonts w:ascii="Segoe UI" w:eastAsia="Arial Unicode MS" w:hAnsi="Segoe UI" w:cs="Segoe UI"/>
      <w:color w:val="00000A"/>
      <w:kern w:val="1"/>
      <w:sz w:val="18"/>
      <w:szCs w:val="18"/>
      <w:lang w:eastAsia="en-US"/>
    </w:rPr>
  </w:style>
  <w:style w:type="paragraph" w:customStyle="1" w:styleId="09PodZAG">
    <w:name w:val="09PodZAG_п/ж"/>
    <w:basedOn w:val="a0"/>
    <w:uiPriority w:val="99"/>
    <w:rsid w:val="00C769D6"/>
    <w:pPr>
      <w:suppressAutoHyphens w:val="0"/>
      <w:autoSpaceDE w:val="0"/>
      <w:autoSpaceDN w:val="0"/>
      <w:adjustRightInd w:val="0"/>
      <w:spacing w:after="113" w:line="240" w:lineRule="atLeast"/>
      <w:jc w:val="center"/>
      <w:textAlignment w:val="center"/>
    </w:pPr>
    <w:rPr>
      <w:rFonts w:ascii="FuturisC" w:eastAsia="Times New Roman" w:hAnsi="FuturisC" w:cs="FuturisC"/>
      <w:b/>
      <w:bCs/>
      <w:caps/>
      <w:color w:val="000000"/>
      <w:kern w:val="0"/>
      <w:lang w:eastAsia="ru-RU"/>
    </w:rPr>
  </w:style>
  <w:style w:type="paragraph" w:customStyle="1" w:styleId="111">
    <w:name w:val="Средняя заливка 1 — акцент 11"/>
    <w:aliases w:val="основа"/>
    <w:uiPriority w:val="1"/>
    <w:qFormat/>
    <w:rsid w:val="00C769D6"/>
    <w:rPr>
      <w:rFonts w:ascii="Calibri" w:eastAsia="Calibri" w:hAnsi="Calibri"/>
      <w:sz w:val="22"/>
      <w:szCs w:val="22"/>
      <w:lang w:eastAsia="en-US"/>
    </w:rPr>
  </w:style>
  <w:style w:type="paragraph" w:customStyle="1" w:styleId="afa">
    <w:name w:val="А ОСН ТЕКСТ"/>
    <w:basedOn w:val="a0"/>
    <w:link w:val="afb"/>
    <w:rsid w:val="004C75A1"/>
    <w:pPr>
      <w:suppressAutoHyphens w:val="0"/>
      <w:spacing w:after="0" w:line="360" w:lineRule="auto"/>
      <w:ind w:firstLine="454"/>
      <w:jc w:val="both"/>
    </w:pPr>
    <w:rPr>
      <w:rFonts w:ascii="Times New Roman" w:hAnsi="Times New Roman" w:cs="Times New Roman"/>
      <w:caps/>
      <w:color w:val="000000"/>
      <w:sz w:val="28"/>
      <w:szCs w:val="28"/>
    </w:rPr>
  </w:style>
  <w:style w:type="character" w:customStyle="1" w:styleId="afb">
    <w:name w:val="А ОСН ТЕКСТ Знак"/>
    <w:link w:val="afa"/>
    <w:rsid w:val="004C75A1"/>
    <w:rPr>
      <w:rFonts w:eastAsia="Arial Unicode MS"/>
      <w:caps/>
      <w:color w:val="000000"/>
      <w:kern w:val="1"/>
      <w:sz w:val="28"/>
      <w:szCs w:val="28"/>
    </w:rPr>
  </w:style>
  <w:style w:type="character" w:customStyle="1" w:styleId="20">
    <w:name w:val="Заголовок 2 Знак"/>
    <w:link w:val="2"/>
    <w:uiPriority w:val="9"/>
    <w:rsid w:val="00B404E2"/>
    <w:rPr>
      <w:rFonts w:ascii="Cambria" w:eastAsia="Times New Roman" w:hAnsi="Cambria" w:cs="Times New Roman"/>
      <w:b/>
      <w:bCs/>
      <w:i/>
      <w:iCs/>
      <w:color w:val="00000A"/>
      <w:kern w:val="1"/>
      <w:sz w:val="28"/>
      <w:szCs w:val="28"/>
      <w:lang w:eastAsia="en-US"/>
    </w:rPr>
  </w:style>
  <w:style w:type="paragraph" w:customStyle="1" w:styleId="Standard">
    <w:name w:val="Standard"/>
    <w:link w:val="Standard1"/>
    <w:rsid w:val="003E5B75"/>
    <w:pPr>
      <w:widowControl w:val="0"/>
      <w:suppressAutoHyphens/>
      <w:autoSpaceDN w:val="0"/>
      <w:textAlignment w:val="baseline"/>
    </w:pPr>
    <w:rPr>
      <w:rFonts w:ascii="Arial" w:eastAsia="SimSun" w:hAnsi="Arial" w:cs="Mangal"/>
      <w:kern w:val="3"/>
      <w:sz w:val="24"/>
      <w:szCs w:val="24"/>
      <w:lang w:eastAsia="zh-CN" w:bidi="hi-IN"/>
    </w:rPr>
  </w:style>
  <w:style w:type="paragraph" w:customStyle="1" w:styleId="Footnote">
    <w:name w:val="Footnote"/>
    <w:basedOn w:val="Standard"/>
    <w:rsid w:val="00E9252E"/>
    <w:pPr>
      <w:widowControl/>
      <w:suppressLineNumbers/>
      <w:autoSpaceDN/>
      <w:spacing w:line="360" w:lineRule="auto"/>
      <w:ind w:left="283" w:hanging="283"/>
      <w:jc w:val="both"/>
    </w:pPr>
    <w:rPr>
      <w:rFonts w:ascii="Times New Roman" w:eastAsia="Times New Roman" w:hAnsi="Times New Roman" w:cs="Times New Roman"/>
      <w:kern w:val="1"/>
      <w:sz w:val="20"/>
      <w:szCs w:val="20"/>
      <w:lang w:eastAsia="ar-SA" w:bidi="ar-SA"/>
    </w:rPr>
  </w:style>
  <w:style w:type="character" w:customStyle="1" w:styleId="26">
    <w:name w:val="Знак сноски2"/>
    <w:rsid w:val="004E6891"/>
    <w:rPr>
      <w:vertAlign w:val="superscript"/>
    </w:rPr>
  </w:style>
  <w:style w:type="paragraph" w:customStyle="1" w:styleId="afc">
    <w:name w:val="Знак"/>
    <w:basedOn w:val="a0"/>
    <w:rsid w:val="00C53B6C"/>
    <w:pPr>
      <w:suppressAutoHyphens w:val="0"/>
      <w:spacing w:after="160" w:line="240" w:lineRule="exact"/>
    </w:pPr>
    <w:rPr>
      <w:rFonts w:ascii="Verdana" w:eastAsia="Times New Roman" w:hAnsi="Verdana" w:cs="Times New Roman"/>
      <w:color w:val="auto"/>
      <w:kern w:val="0"/>
      <w:sz w:val="20"/>
      <w:szCs w:val="20"/>
      <w:lang w:val="en-US"/>
    </w:rPr>
  </w:style>
  <w:style w:type="character" w:customStyle="1" w:styleId="16">
    <w:name w:val="Основной текст + Курсив1"/>
    <w:rsid w:val="00D2135B"/>
    <w:rPr>
      <w:rFonts w:ascii="Times New Roman" w:eastAsia="Arial Unicode MS" w:hAnsi="Times New Roman"/>
      <w:i/>
      <w:caps/>
      <w:color w:val="00000A"/>
      <w:spacing w:val="0"/>
      <w:kern w:val="1"/>
      <w:sz w:val="22"/>
      <w:lang w:val="ru-RU" w:eastAsia="ru-RU"/>
    </w:rPr>
  </w:style>
  <w:style w:type="paragraph" w:customStyle="1" w:styleId="30Snoska">
    <w:name w:val="30Snoska"/>
    <w:basedOn w:val="a0"/>
    <w:rsid w:val="00212750"/>
    <w:pPr>
      <w:autoSpaceDE w:val="0"/>
      <w:spacing w:after="0" w:line="180" w:lineRule="atLeast"/>
      <w:jc w:val="both"/>
      <w:textAlignment w:val="center"/>
    </w:pPr>
    <w:rPr>
      <w:rFonts w:ascii="PragmaticaC" w:eastAsia="Times New Roman" w:hAnsi="PragmaticaC" w:cs="PragmaticaC"/>
      <w:color w:val="000000"/>
      <w:kern w:val="0"/>
      <w:sz w:val="16"/>
      <w:szCs w:val="16"/>
      <w:lang w:eastAsia="ar-SA"/>
    </w:rPr>
  </w:style>
  <w:style w:type="character" w:customStyle="1" w:styleId="17">
    <w:name w:val="Текст сноски Знак1"/>
    <w:uiPriority w:val="99"/>
    <w:rsid w:val="00C001F3"/>
    <w:rPr>
      <w:caps/>
      <w:lang w:eastAsia="ar-SA"/>
    </w:rPr>
  </w:style>
  <w:style w:type="character" w:customStyle="1" w:styleId="afd">
    <w:name w:val="Сноска_"/>
    <w:rsid w:val="00C34FED"/>
    <w:rPr>
      <w:sz w:val="16"/>
      <w:szCs w:val="16"/>
      <w:lang w:bidi="ar-SA"/>
    </w:rPr>
  </w:style>
  <w:style w:type="character" w:customStyle="1" w:styleId="CenturySchoolbook">
    <w:name w:val="Сноска + Century Schoolbook"/>
    <w:aliases w:val="9 pt,Курсив,Основной текст + Полужирный26"/>
    <w:semiHidden/>
    <w:rsid w:val="00DB288C"/>
    <w:rPr>
      <w:rFonts w:ascii="Century Schoolbook" w:hAnsi="Century Schoolbook" w:cs="Century Schoolbook"/>
      <w:i/>
      <w:iCs/>
      <w:sz w:val="18"/>
      <w:szCs w:val="18"/>
      <w:lang w:bidi="ar-SA"/>
    </w:rPr>
  </w:style>
  <w:style w:type="character" w:customStyle="1" w:styleId="210">
    <w:name w:val="Основной текст + Полужирный21"/>
    <w:rsid w:val="006E0C49"/>
    <w:rPr>
      <w:rFonts w:ascii="Times New Roman" w:hAnsi="Times New Roman" w:cs="Times New Roman"/>
      <w:b/>
      <w:bCs/>
      <w:spacing w:val="0"/>
      <w:sz w:val="22"/>
      <w:szCs w:val="22"/>
      <w:lang w:bidi="ar-SA"/>
    </w:rPr>
  </w:style>
  <w:style w:type="character" w:customStyle="1" w:styleId="200">
    <w:name w:val="Основной текст + Полужирный20"/>
    <w:aliases w:val="Курсив17"/>
    <w:rsid w:val="005B1D90"/>
    <w:rPr>
      <w:rFonts w:ascii="Times New Roman" w:hAnsi="Times New Roman" w:cs="Times New Roman"/>
      <w:b/>
      <w:bCs/>
      <w:i/>
      <w:iCs/>
      <w:spacing w:val="0"/>
      <w:sz w:val="22"/>
      <w:szCs w:val="22"/>
      <w:lang w:bidi="ar-SA"/>
    </w:rPr>
  </w:style>
  <w:style w:type="character" w:customStyle="1" w:styleId="32">
    <w:name w:val="Основной текст + Курсив3"/>
    <w:rsid w:val="00A47E76"/>
    <w:rPr>
      <w:rFonts w:ascii="Times New Roman" w:hAnsi="Times New Roman" w:cs="Times New Roman"/>
      <w:i/>
      <w:iCs/>
      <w:spacing w:val="0"/>
      <w:sz w:val="22"/>
      <w:szCs w:val="22"/>
      <w:lang w:bidi="ar-SA"/>
    </w:rPr>
  </w:style>
  <w:style w:type="character" w:customStyle="1" w:styleId="112">
    <w:name w:val="Основной текст (11) + Не курсив"/>
    <w:rsid w:val="00D4675D"/>
    <w:rPr>
      <w:rFonts w:ascii="Times New Roman" w:hAnsi="Times New Roman" w:cs="Times New Roman"/>
      <w:b/>
      <w:bCs/>
      <w:i/>
      <w:iCs/>
      <w:spacing w:val="0"/>
      <w:sz w:val="22"/>
      <w:szCs w:val="22"/>
      <w:lang w:bidi="ar-SA"/>
    </w:rPr>
  </w:style>
  <w:style w:type="character" w:customStyle="1" w:styleId="1116">
    <w:name w:val="Основной текст (11)16"/>
    <w:rsid w:val="00D4675D"/>
    <w:rPr>
      <w:rFonts w:ascii="Times New Roman" w:hAnsi="Times New Roman" w:cs="Times New Roman"/>
      <w:b/>
      <w:bCs/>
      <w:i/>
      <w:iCs/>
      <w:spacing w:val="0"/>
      <w:sz w:val="22"/>
      <w:szCs w:val="22"/>
      <w:lang w:bidi="ar-SA"/>
    </w:rPr>
  </w:style>
  <w:style w:type="character" w:customStyle="1" w:styleId="Standard1">
    <w:name w:val="Standard Знак1"/>
    <w:link w:val="Standard"/>
    <w:uiPriority w:val="99"/>
    <w:locked/>
    <w:rsid w:val="004B6473"/>
    <w:rPr>
      <w:rFonts w:ascii="Arial" w:eastAsia="SimSun" w:hAnsi="Arial" w:cs="Mangal"/>
      <w:kern w:val="3"/>
      <w:sz w:val="24"/>
      <w:szCs w:val="24"/>
      <w:lang w:val="ru-RU" w:eastAsia="zh-CN" w:bidi="hi-IN"/>
    </w:rPr>
  </w:style>
  <w:style w:type="character" w:customStyle="1" w:styleId="afe">
    <w:name w:val="Основной текст + Полужирный"/>
    <w:semiHidden/>
    <w:rsid w:val="0027525A"/>
    <w:rPr>
      <w:rFonts w:ascii="Century Schoolbook" w:hAnsi="Century Schoolbook"/>
      <w:b/>
      <w:bCs/>
      <w:sz w:val="24"/>
      <w:szCs w:val="24"/>
      <w:lang w:bidi="ar-SA"/>
    </w:rPr>
  </w:style>
  <w:style w:type="paragraph" w:customStyle="1" w:styleId="27">
    <w:name w:val="Абзац списка2"/>
    <w:basedOn w:val="a0"/>
    <w:rsid w:val="00F26219"/>
    <w:pPr>
      <w:spacing w:after="0" w:line="360" w:lineRule="auto"/>
      <w:ind w:left="720"/>
    </w:pPr>
    <w:rPr>
      <w:rFonts w:ascii="Times New Roman" w:eastAsia="Times New Roman" w:hAnsi="Times New Roman" w:cs="Times New Roman"/>
      <w:color w:val="auto"/>
      <w:sz w:val="24"/>
      <w:szCs w:val="24"/>
      <w:lang w:eastAsia="ar-SA"/>
    </w:rPr>
  </w:style>
  <w:style w:type="character" w:styleId="aff">
    <w:name w:val="annotation reference"/>
    <w:semiHidden/>
    <w:unhideWhenUsed/>
    <w:rsid w:val="00294286"/>
    <w:rPr>
      <w:sz w:val="16"/>
      <w:szCs w:val="16"/>
    </w:rPr>
  </w:style>
  <w:style w:type="paragraph" w:customStyle="1" w:styleId="WW-12">
    <w:name w:val="WW-????????12"/>
    <w:basedOn w:val="a0"/>
    <w:uiPriority w:val="99"/>
    <w:rsid w:val="009B3ECE"/>
    <w:pPr>
      <w:widowControl w:val="0"/>
      <w:overflowPunct w:val="0"/>
      <w:autoSpaceDE w:val="0"/>
      <w:autoSpaceDN w:val="0"/>
      <w:adjustRightInd w:val="0"/>
      <w:spacing w:after="0" w:line="214" w:lineRule="atLeast"/>
      <w:ind w:firstLine="283"/>
      <w:jc w:val="both"/>
      <w:textAlignment w:val="baseline"/>
    </w:pPr>
    <w:rPr>
      <w:rFonts w:ascii="NewtonCSanPin" w:eastAsia="Times New Roman" w:hAnsi="NewtonCSanPin" w:cs="Times New Roman"/>
      <w:color w:val="000000"/>
      <w:sz w:val="21"/>
      <w:szCs w:val="20"/>
      <w:lang w:eastAsia="ru-RU"/>
    </w:rPr>
  </w:style>
  <w:style w:type="paragraph" w:customStyle="1" w:styleId="aff0">
    <w:name w:val="??????"/>
    <w:basedOn w:val="WW-12"/>
    <w:uiPriority w:val="99"/>
    <w:rsid w:val="009B3ECE"/>
    <w:pPr>
      <w:ind w:firstLine="244"/>
    </w:pPr>
  </w:style>
  <w:style w:type="character" w:customStyle="1" w:styleId="Standard0">
    <w:name w:val="Standard Знак"/>
    <w:rsid w:val="00172D7D"/>
    <w:rPr>
      <w:rFonts w:ascii="Times New Roman" w:hAnsi="Times New Roman"/>
      <w:kern w:val="3"/>
      <w:sz w:val="24"/>
      <w:szCs w:val="24"/>
      <w:lang w:bidi="ar-SA"/>
    </w:rPr>
  </w:style>
  <w:style w:type="paragraph" w:styleId="aff1">
    <w:name w:val="Block Text"/>
    <w:basedOn w:val="a0"/>
    <w:semiHidden/>
    <w:rsid w:val="006D5583"/>
    <w:pPr>
      <w:widowControl w:val="0"/>
      <w:suppressAutoHyphens w:val="0"/>
      <w:autoSpaceDE w:val="0"/>
      <w:autoSpaceDN w:val="0"/>
      <w:adjustRightInd w:val="0"/>
      <w:spacing w:after="0" w:line="240" w:lineRule="auto"/>
      <w:ind w:left="144" w:right="720" w:firstLine="576"/>
      <w:jc w:val="both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  <w:style w:type="paragraph" w:customStyle="1" w:styleId="28">
    <w:name w:val="Без интервала2"/>
    <w:rsid w:val="00134857"/>
    <w:rPr>
      <w:rFonts w:ascii="Calibri" w:hAnsi="Calibri" w:cs="Calibri"/>
      <w:sz w:val="22"/>
      <w:szCs w:val="22"/>
      <w:lang w:eastAsia="en-US"/>
    </w:rPr>
  </w:style>
  <w:style w:type="character" w:customStyle="1" w:styleId="33">
    <w:name w:val="Основной текст + Полужирный3"/>
    <w:aliases w:val="Курсив7"/>
    <w:rsid w:val="00B8221D"/>
    <w:rPr>
      <w:rFonts w:ascii="Times New Roman" w:hAnsi="Times New Roman" w:cs="Times New Roman"/>
      <w:b/>
      <w:bCs/>
      <w:i/>
      <w:iCs/>
      <w:spacing w:val="0"/>
      <w:sz w:val="22"/>
      <w:szCs w:val="22"/>
      <w:lang w:bidi="ar-SA"/>
    </w:rPr>
  </w:style>
  <w:style w:type="character" w:customStyle="1" w:styleId="527">
    <w:name w:val="Заголовок №527"/>
    <w:rsid w:val="00B8221D"/>
    <w:rPr>
      <w:rFonts w:ascii="Times New Roman" w:hAnsi="Times New Roman" w:cs="Times New Roman"/>
      <w:b w:val="0"/>
      <w:bCs w:val="0"/>
      <w:i/>
      <w:iCs/>
      <w:spacing w:val="0"/>
      <w:sz w:val="22"/>
      <w:szCs w:val="22"/>
      <w:lang w:bidi="ar-SA"/>
    </w:rPr>
  </w:style>
  <w:style w:type="character" w:customStyle="1" w:styleId="51">
    <w:name w:val="Заголовок №5 + Не полужирный1"/>
    <w:aliases w:val="Не курсив9"/>
    <w:rsid w:val="00B8221D"/>
    <w:rPr>
      <w:rFonts w:ascii="Times New Roman" w:hAnsi="Times New Roman" w:cs="Times New Roman"/>
      <w:b w:val="0"/>
      <w:bCs w:val="0"/>
      <w:i/>
      <w:iCs/>
      <w:spacing w:val="0"/>
      <w:sz w:val="22"/>
      <w:szCs w:val="22"/>
      <w:lang w:bidi="ar-SA"/>
    </w:rPr>
  </w:style>
  <w:style w:type="character" w:customStyle="1" w:styleId="submenu-table">
    <w:name w:val="submenu-table"/>
    <w:basedOn w:val="a1"/>
    <w:rsid w:val="00547632"/>
  </w:style>
  <w:style w:type="character" w:styleId="aff2">
    <w:name w:val="Emphasis"/>
    <w:uiPriority w:val="20"/>
    <w:qFormat/>
    <w:rsid w:val="00727ED5"/>
    <w:rPr>
      <w:i/>
      <w:iCs/>
    </w:rPr>
  </w:style>
  <w:style w:type="paragraph" w:customStyle="1" w:styleId="21">
    <w:name w:val="Средняя сетка 21"/>
    <w:basedOn w:val="a0"/>
    <w:uiPriority w:val="1"/>
    <w:qFormat/>
    <w:rsid w:val="005907AE"/>
    <w:pPr>
      <w:numPr>
        <w:numId w:val="1"/>
      </w:numPr>
      <w:suppressAutoHyphens w:val="0"/>
      <w:spacing w:after="0" w:line="360" w:lineRule="auto"/>
      <w:contextualSpacing/>
      <w:jc w:val="both"/>
      <w:outlineLvl w:val="1"/>
    </w:pPr>
    <w:rPr>
      <w:rFonts w:ascii="Times New Roman" w:eastAsia="Times New Roman" w:hAnsi="Times New Roman" w:cs="Times New Roman"/>
      <w:color w:val="auto"/>
      <w:kern w:val="0"/>
      <w:sz w:val="28"/>
      <w:szCs w:val="24"/>
      <w:lang w:eastAsia="ru-RU"/>
    </w:rPr>
  </w:style>
  <w:style w:type="character" w:customStyle="1" w:styleId="af0">
    <w:name w:val="Основной Знак"/>
    <w:link w:val="af"/>
    <w:rsid w:val="005907AE"/>
    <w:rPr>
      <w:rFonts w:ascii="NewtonCSanPin" w:hAnsi="NewtonCSanPin" w:cs="NewtonCSanPin"/>
      <w:color w:val="000000"/>
      <w:sz w:val="21"/>
      <w:szCs w:val="21"/>
    </w:rPr>
  </w:style>
  <w:style w:type="paragraph" w:styleId="aff3">
    <w:name w:val="Title"/>
    <w:basedOn w:val="a0"/>
    <w:next w:val="a0"/>
    <w:link w:val="aff4"/>
    <w:uiPriority w:val="99"/>
    <w:qFormat/>
    <w:rsid w:val="00A87299"/>
    <w:pPr>
      <w:suppressAutoHyphens w:val="0"/>
      <w:spacing w:before="240" w:after="60" w:line="240" w:lineRule="auto"/>
      <w:jc w:val="center"/>
      <w:outlineLvl w:val="0"/>
    </w:pPr>
    <w:rPr>
      <w:rFonts w:ascii="Cambria" w:eastAsia="Calibri" w:hAnsi="Cambria" w:cs="Times New Roman"/>
      <w:b/>
      <w:bCs/>
      <w:color w:val="auto"/>
      <w:kern w:val="28"/>
      <w:sz w:val="32"/>
      <w:szCs w:val="32"/>
      <w:lang w:eastAsia="ru-RU"/>
    </w:rPr>
  </w:style>
  <w:style w:type="character" w:customStyle="1" w:styleId="aff4">
    <w:name w:val="Название Знак"/>
    <w:link w:val="aff3"/>
    <w:uiPriority w:val="99"/>
    <w:rsid w:val="00A87299"/>
    <w:rPr>
      <w:rFonts w:ascii="Cambria" w:eastAsia="Calibri" w:hAnsi="Cambria"/>
      <w:b/>
      <w:bCs/>
      <w:kern w:val="28"/>
      <w:sz w:val="32"/>
      <w:szCs w:val="32"/>
    </w:rPr>
  </w:style>
  <w:style w:type="table" w:styleId="aff5">
    <w:name w:val="Table Grid"/>
    <w:basedOn w:val="a2"/>
    <w:uiPriority w:val="59"/>
    <w:rsid w:val="00240EB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converted-space">
    <w:name w:val="apple-converted-space"/>
    <w:basedOn w:val="a1"/>
    <w:rsid w:val="00FA3B22"/>
  </w:style>
  <w:style w:type="character" w:customStyle="1" w:styleId="Zag11">
    <w:name w:val="Zag_11"/>
    <w:rsid w:val="000D7743"/>
  </w:style>
  <w:style w:type="paragraph" w:customStyle="1" w:styleId="Osnova">
    <w:name w:val="Osnova"/>
    <w:basedOn w:val="a0"/>
    <w:rsid w:val="000D7743"/>
    <w:pPr>
      <w:widowControl w:val="0"/>
      <w:suppressAutoHyphens w:val="0"/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eastAsia="Times New Roman" w:hAnsi="NewtonCSanPin" w:cs="NewtonCSanPin"/>
      <w:color w:val="000000"/>
      <w:kern w:val="0"/>
      <w:sz w:val="21"/>
      <w:szCs w:val="21"/>
      <w:lang w:val="en-US" w:eastAsia="ru-RU"/>
    </w:rPr>
  </w:style>
  <w:style w:type="character" w:styleId="aff6">
    <w:name w:val="page number"/>
    <w:uiPriority w:val="99"/>
    <w:semiHidden/>
    <w:unhideWhenUsed/>
    <w:rsid w:val="00420F8B"/>
  </w:style>
  <w:style w:type="character" w:customStyle="1" w:styleId="50">
    <w:name w:val="Заголовок 5 Знак"/>
    <w:link w:val="5"/>
    <w:uiPriority w:val="9"/>
    <w:rsid w:val="000B1BFF"/>
    <w:rPr>
      <w:rFonts w:ascii="Cambria" w:eastAsia="MS Mincho" w:hAnsi="Cambria" w:cs="Times New Roman"/>
      <w:b/>
      <w:bCs/>
      <w:i/>
      <w:iCs/>
      <w:color w:val="00000A"/>
      <w:kern w:val="1"/>
      <w:sz w:val="26"/>
      <w:szCs w:val="26"/>
      <w:lang w:eastAsia="en-US"/>
    </w:rPr>
  </w:style>
  <w:style w:type="paragraph" w:customStyle="1" w:styleId="Zag1">
    <w:name w:val="Zag_1"/>
    <w:basedOn w:val="a0"/>
    <w:rsid w:val="00504754"/>
    <w:pPr>
      <w:widowControl w:val="0"/>
      <w:suppressAutoHyphens w:val="0"/>
      <w:autoSpaceDE w:val="0"/>
      <w:autoSpaceDN w:val="0"/>
      <w:adjustRightInd w:val="0"/>
      <w:spacing w:after="337" w:line="302" w:lineRule="exact"/>
      <w:jc w:val="center"/>
    </w:pPr>
    <w:rPr>
      <w:rFonts w:ascii="Times New Roman" w:eastAsia="Times New Roman" w:hAnsi="Times New Roman" w:cs="Times New Roman"/>
      <w:b/>
      <w:bCs/>
      <w:color w:val="000000"/>
      <w:kern w:val="0"/>
      <w:sz w:val="24"/>
      <w:szCs w:val="24"/>
      <w:lang w:val="en-US" w:eastAsia="ru-RU"/>
    </w:rPr>
  </w:style>
  <w:style w:type="paragraph" w:customStyle="1" w:styleId="npb">
    <w:name w:val="npb"/>
    <w:basedOn w:val="a0"/>
    <w:rsid w:val="00155237"/>
    <w:pPr>
      <w:suppressAutoHyphens w:val="0"/>
      <w:spacing w:before="75" w:after="75" w:line="240" w:lineRule="auto"/>
      <w:ind w:left="75" w:right="75" w:firstLine="100"/>
      <w:jc w:val="both"/>
    </w:pPr>
    <w:rPr>
      <w:rFonts w:ascii="Tahoma" w:eastAsia="Times New Roman" w:hAnsi="Tahoma" w:cs="Tahoma"/>
      <w:color w:val="003366"/>
      <w:kern w:val="0"/>
      <w:sz w:val="18"/>
      <w:szCs w:val="18"/>
      <w:lang w:eastAsia="ru-RU"/>
    </w:rPr>
  </w:style>
  <w:style w:type="paragraph" w:customStyle="1" w:styleId="113">
    <w:name w:val="Цветной список — акцент 11"/>
    <w:basedOn w:val="a0"/>
    <w:uiPriority w:val="34"/>
    <w:qFormat/>
    <w:rsid w:val="00977E2E"/>
    <w:pPr>
      <w:suppressAutoHyphens w:val="0"/>
      <w:ind w:left="720"/>
      <w:contextualSpacing/>
    </w:pPr>
    <w:rPr>
      <w:rFonts w:eastAsia="Calibri" w:cs="Times New Roman"/>
      <w:color w:val="auto"/>
      <w:kern w:val="0"/>
    </w:rPr>
  </w:style>
  <w:style w:type="paragraph" w:customStyle="1" w:styleId="aff7">
    <w:name w:val="Содержимое таблицы"/>
    <w:basedOn w:val="a0"/>
    <w:rsid w:val="00977E2E"/>
    <w:pPr>
      <w:suppressLineNumbers/>
      <w:spacing w:after="0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ar-SA"/>
    </w:rPr>
  </w:style>
  <w:style w:type="paragraph" w:styleId="aff8">
    <w:name w:val="Plain Text"/>
    <w:basedOn w:val="a0"/>
    <w:link w:val="aff9"/>
    <w:rsid w:val="003E68CC"/>
    <w:pPr>
      <w:suppressAutoHyphens w:val="0"/>
      <w:spacing w:after="0" w:line="240" w:lineRule="auto"/>
    </w:pPr>
    <w:rPr>
      <w:rFonts w:ascii="Courier New" w:eastAsia="Times New Roman" w:hAnsi="Courier New" w:cs="Courier New"/>
      <w:color w:val="auto"/>
      <w:kern w:val="0"/>
      <w:sz w:val="20"/>
      <w:szCs w:val="20"/>
      <w:lang w:eastAsia="ru-RU"/>
    </w:rPr>
  </w:style>
  <w:style w:type="character" w:customStyle="1" w:styleId="aff9">
    <w:name w:val="Текст Знак"/>
    <w:link w:val="aff8"/>
    <w:rsid w:val="003E68CC"/>
    <w:rPr>
      <w:rFonts w:ascii="Courier New" w:hAnsi="Courier New" w:cs="Courier New"/>
    </w:rPr>
  </w:style>
  <w:style w:type="paragraph" w:customStyle="1" w:styleId="affa">
    <w:name w:val="Îáû÷íûé"/>
    <w:rsid w:val="003E68CC"/>
  </w:style>
  <w:style w:type="paragraph" w:customStyle="1" w:styleId="text">
    <w:name w:val="text"/>
    <w:basedOn w:val="a0"/>
    <w:rsid w:val="00FD7F0B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kern w:val="0"/>
      <w:lang w:eastAsia="ru-RU"/>
    </w:rPr>
  </w:style>
  <w:style w:type="paragraph" w:styleId="affb">
    <w:name w:val="TOC Heading"/>
    <w:basedOn w:val="1"/>
    <w:next w:val="a0"/>
    <w:uiPriority w:val="39"/>
    <w:unhideWhenUsed/>
    <w:qFormat/>
    <w:rsid w:val="0079296A"/>
    <w:pPr>
      <w:keepLines/>
      <w:suppressAutoHyphens w:val="0"/>
      <w:spacing w:before="480" w:after="0"/>
      <w:outlineLvl w:val="9"/>
    </w:pPr>
    <w:rPr>
      <w:rFonts w:ascii="Calibri" w:eastAsia="MS Gothic" w:hAnsi="Calibri"/>
      <w:color w:val="365F91"/>
      <w:kern w:val="0"/>
      <w:sz w:val="28"/>
      <w:szCs w:val="28"/>
      <w:lang w:eastAsia="ru-RU"/>
    </w:rPr>
  </w:style>
  <w:style w:type="paragraph" w:styleId="40">
    <w:name w:val="toc 4"/>
    <w:basedOn w:val="a0"/>
    <w:next w:val="a0"/>
    <w:autoRedefine/>
    <w:uiPriority w:val="39"/>
    <w:semiHidden/>
    <w:unhideWhenUsed/>
    <w:rsid w:val="0079296A"/>
    <w:pPr>
      <w:pBdr>
        <w:between w:val="double" w:sz="6" w:space="0" w:color="auto"/>
      </w:pBdr>
      <w:spacing w:after="0"/>
      <w:ind w:left="440"/>
    </w:pPr>
    <w:rPr>
      <w:rFonts w:asciiTheme="minorHAnsi" w:hAnsiTheme="minorHAnsi"/>
      <w:sz w:val="20"/>
      <w:szCs w:val="20"/>
    </w:rPr>
  </w:style>
  <w:style w:type="paragraph" w:styleId="52">
    <w:name w:val="toc 5"/>
    <w:basedOn w:val="a0"/>
    <w:next w:val="a0"/>
    <w:autoRedefine/>
    <w:uiPriority w:val="39"/>
    <w:semiHidden/>
    <w:unhideWhenUsed/>
    <w:rsid w:val="0079296A"/>
    <w:pPr>
      <w:pBdr>
        <w:between w:val="double" w:sz="6" w:space="0" w:color="auto"/>
      </w:pBdr>
      <w:spacing w:after="0"/>
      <w:ind w:left="660"/>
    </w:pPr>
    <w:rPr>
      <w:rFonts w:asciiTheme="minorHAnsi" w:hAnsiTheme="minorHAnsi"/>
      <w:sz w:val="20"/>
      <w:szCs w:val="20"/>
    </w:rPr>
  </w:style>
  <w:style w:type="paragraph" w:styleId="6">
    <w:name w:val="toc 6"/>
    <w:basedOn w:val="a0"/>
    <w:next w:val="a0"/>
    <w:autoRedefine/>
    <w:uiPriority w:val="39"/>
    <w:semiHidden/>
    <w:unhideWhenUsed/>
    <w:rsid w:val="0079296A"/>
    <w:pPr>
      <w:pBdr>
        <w:between w:val="double" w:sz="6" w:space="0" w:color="auto"/>
      </w:pBdr>
      <w:spacing w:after="0"/>
      <w:ind w:left="880"/>
    </w:pPr>
    <w:rPr>
      <w:rFonts w:asciiTheme="minorHAnsi" w:hAnsiTheme="minorHAnsi"/>
      <w:sz w:val="20"/>
      <w:szCs w:val="20"/>
    </w:rPr>
  </w:style>
  <w:style w:type="paragraph" w:styleId="7">
    <w:name w:val="toc 7"/>
    <w:basedOn w:val="a0"/>
    <w:next w:val="a0"/>
    <w:autoRedefine/>
    <w:uiPriority w:val="39"/>
    <w:semiHidden/>
    <w:unhideWhenUsed/>
    <w:rsid w:val="0079296A"/>
    <w:pPr>
      <w:pBdr>
        <w:between w:val="double" w:sz="6" w:space="0" w:color="auto"/>
      </w:pBdr>
      <w:spacing w:after="0"/>
      <w:ind w:left="1100"/>
    </w:pPr>
    <w:rPr>
      <w:rFonts w:asciiTheme="minorHAnsi" w:hAnsiTheme="minorHAnsi"/>
      <w:sz w:val="20"/>
      <w:szCs w:val="20"/>
    </w:rPr>
  </w:style>
  <w:style w:type="paragraph" w:styleId="8">
    <w:name w:val="toc 8"/>
    <w:basedOn w:val="a0"/>
    <w:next w:val="a0"/>
    <w:autoRedefine/>
    <w:uiPriority w:val="39"/>
    <w:semiHidden/>
    <w:unhideWhenUsed/>
    <w:rsid w:val="0079296A"/>
    <w:pPr>
      <w:pBdr>
        <w:between w:val="double" w:sz="6" w:space="0" w:color="auto"/>
      </w:pBdr>
      <w:spacing w:after="0"/>
      <w:ind w:left="1320"/>
    </w:pPr>
    <w:rPr>
      <w:rFonts w:asciiTheme="minorHAnsi" w:hAnsiTheme="minorHAnsi"/>
      <w:sz w:val="20"/>
      <w:szCs w:val="20"/>
    </w:rPr>
  </w:style>
  <w:style w:type="paragraph" w:styleId="9">
    <w:name w:val="toc 9"/>
    <w:basedOn w:val="a0"/>
    <w:next w:val="a0"/>
    <w:autoRedefine/>
    <w:uiPriority w:val="39"/>
    <w:semiHidden/>
    <w:unhideWhenUsed/>
    <w:rsid w:val="0079296A"/>
    <w:pPr>
      <w:pBdr>
        <w:between w:val="double" w:sz="6" w:space="0" w:color="auto"/>
      </w:pBdr>
      <w:spacing w:after="0"/>
      <w:ind w:left="1540"/>
    </w:pPr>
    <w:rPr>
      <w:rFonts w:asciiTheme="minorHAnsi" w:hAnsiTheme="minorHAnsi"/>
      <w:sz w:val="20"/>
      <w:szCs w:val="20"/>
    </w:rPr>
  </w:style>
  <w:style w:type="paragraph" w:styleId="affc">
    <w:name w:val="List Paragraph"/>
    <w:basedOn w:val="a0"/>
    <w:uiPriority w:val="34"/>
    <w:qFormat/>
    <w:rsid w:val="00C75DDB"/>
    <w:pPr>
      <w:suppressAutoHyphens w:val="0"/>
      <w:ind w:left="720"/>
      <w:contextualSpacing/>
    </w:pPr>
    <w:rPr>
      <w:rFonts w:eastAsia="Calibri" w:cs="Times New Roman"/>
      <w:color w:val="auto"/>
      <w:kern w:val="0"/>
    </w:rPr>
  </w:style>
  <w:style w:type="character" w:styleId="affd">
    <w:name w:val="Strong"/>
    <w:basedOn w:val="a1"/>
    <w:uiPriority w:val="22"/>
    <w:qFormat/>
    <w:rsid w:val="00E57B98"/>
    <w:rPr>
      <w:b/>
      <w:bCs/>
    </w:rPr>
  </w:style>
  <w:style w:type="paragraph" w:styleId="affe">
    <w:name w:val="Subtitle"/>
    <w:basedOn w:val="a0"/>
    <w:next w:val="a0"/>
    <w:link w:val="afff"/>
    <w:uiPriority w:val="11"/>
    <w:qFormat/>
    <w:rsid w:val="00E57B98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afff">
    <w:name w:val="Подзаголовок Знак"/>
    <w:basedOn w:val="a1"/>
    <w:link w:val="affe"/>
    <w:uiPriority w:val="11"/>
    <w:rsid w:val="00E57B98"/>
    <w:rPr>
      <w:rFonts w:asciiTheme="minorHAnsi" w:eastAsiaTheme="minorEastAsia" w:hAnsiTheme="minorHAnsi" w:cstheme="minorBidi"/>
      <w:color w:val="5A5A5A" w:themeColor="text1" w:themeTint="A5"/>
      <w:spacing w:val="15"/>
      <w:kern w:val="1"/>
      <w:sz w:val="22"/>
      <w:szCs w:val="22"/>
      <w:lang w:eastAsia="en-US"/>
    </w:rPr>
  </w:style>
  <w:style w:type="character" w:styleId="afff0">
    <w:name w:val="Subtle Emphasis"/>
    <w:basedOn w:val="a1"/>
    <w:uiPriority w:val="19"/>
    <w:qFormat/>
    <w:rsid w:val="00E57B98"/>
    <w:rPr>
      <w:i/>
      <w:iCs/>
      <w:color w:val="404040" w:themeColor="text1" w:themeTint="BF"/>
    </w:rPr>
  </w:style>
  <w:style w:type="paragraph" w:styleId="afff1">
    <w:name w:val="No Spacing"/>
    <w:link w:val="afff2"/>
    <w:uiPriority w:val="1"/>
    <w:qFormat/>
    <w:rsid w:val="00872F20"/>
    <w:rPr>
      <w:rFonts w:ascii="Calibri" w:hAnsi="Calibri" w:cs="Calibri"/>
      <w:sz w:val="22"/>
      <w:szCs w:val="22"/>
    </w:rPr>
  </w:style>
  <w:style w:type="character" w:customStyle="1" w:styleId="afff2">
    <w:name w:val="Без интервала Знак"/>
    <w:basedOn w:val="a1"/>
    <w:link w:val="afff1"/>
    <w:uiPriority w:val="99"/>
    <w:locked/>
    <w:rsid w:val="00872F20"/>
    <w:rPr>
      <w:rFonts w:ascii="Calibri" w:hAnsi="Calibri" w:cs="Calibri"/>
      <w:sz w:val="22"/>
      <w:szCs w:val="22"/>
    </w:rPr>
  </w:style>
  <w:style w:type="paragraph" w:customStyle="1" w:styleId="afff3">
    <w:name w:val="Базовый"/>
    <w:uiPriority w:val="99"/>
    <w:rsid w:val="00872F20"/>
    <w:pPr>
      <w:tabs>
        <w:tab w:val="left" w:pos="708"/>
      </w:tabs>
      <w:suppressAutoHyphens/>
      <w:spacing w:after="200" w:line="276" w:lineRule="atLeast"/>
    </w:pPr>
    <w:rPr>
      <w:rFonts w:ascii="Calibri" w:hAnsi="Calibri" w:cs="Calibri"/>
      <w:color w:val="00000A"/>
      <w:sz w:val="24"/>
      <w:szCs w:val="24"/>
      <w:lang w:eastAsia="en-US"/>
    </w:rPr>
  </w:style>
  <w:style w:type="character" w:customStyle="1" w:styleId="FontStyle24">
    <w:name w:val="Font Style24"/>
    <w:basedOn w:val="a1"/>
    <w:uiPriority w:val="99"/>
    <w:rsid w:val="00872F20"/>
    <w:rPr>
      <w:rFonts w:ascii="Times New Roman" w:hAnsi="Times New Roman" w:cs="Times New Roman"/>
      <w:sz w:val="16"/>
      <w:szCs w:val="16"/>
    </w:rPr>
  </w:style>
  <w:style w:type="character" w:customStyle="1" w:styleId="41">
    <w:name w:val="Основной текст (4) + Полужирный"/>
    <w:basedOn w:val="a1"/>
    <w:uiPriority w:val="99"/>
    <w:rsid w:val="00872F20"/>
    <w:rPr>
      <w:rFonts w:ascii="Microsoft Sans Serif" w:hAnsi="Microsoft Sans Serif" w:cs="Microsoft Sans Serif"/>
      <w:b/>
      <w:bCs/>
      <w:sz w:val="16"/>
      <w:szCs w:val="16"/>
      <w:shd w:val="clear" w:color="auto" w:fill="FFFFFF"/>
    </w:rPr>
  </w:style>
  <w:style w:type="character" w:customStyle="1" w:styleId="FontStyle21">
    <w:name w:val="Font Style21"/>
    <w:basedOn w:val="a1"/>
    <w:uiPriority w:val="99"/>
    <w:rsid w:val="00872F20"/>
    <w:rPr>
      <w:rFonts w:ascii="Times New Roman" w:hAnsi="Times New Roman" w:cs="Times New Roman"/>
      <w:b/>
      <w:bCs/>
      <w:sz w:val="16"/>
      <w:szCs w:val="16"/>
    </w:rPr>
  </w:style>
  <w:style w:type="table" w:customStyle="1" w:styleId="18">
    <w:name w:val="Сетка таблицы светлая1"/>
    <w:basedOn w:val="a2"/>
    <w:uiPriority w:val="40"/>
    <w:rsid w:val="00DC67A8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114">
    <w:name w:val="Таблица простая 11"/>
    <w:basedOn w:val="a2"/>
    <w:uiPriority w:val="41"/>
    <w:rsid w:val="00DC67A8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footnotedescription">
    <w:name w:val="footnote description"/>
    <w:next w:val="a0"/>
    <w:link w:val="footnotedescriptionChar"/>
    <w:hidden/>
    <w:rsid w:val="005D2694"/>
    <w:pPr>
      <w:jc w:val="both"/>
    </w:pPr>
    <w:rPr>
      <w:color w:val="00000A"/>
      <w:szCs w:val="22"/>
    </w:rPr>
  </w:style>
  <w:style w:type="character" w:customStyle="1" w:styleId="footnotedescriptionChar">
    <w:name w:val="footnote description Char"/>
    <w:link w:val="footnotedescription"/>
    <w:rsid w:val="005D2694"/>
    <w:rPr>
      <w:color w:val="00000A"/>
      <w:szCs w:val="22"/>
    </w:rPr>
  </w:style>
  <w:style w:type="character" w:customStyle="1" w:styleId="footnotemark">
    <w:name w:val="footnote mark"/>
    <w:hidden/>
    <w:rsid w:val="005D2694"/>
    <w:rPr>
      <w:rFonts w:ascii="Times New Roman" w:eastAsia="Times New Roman" w:hAnsi="Times New Roman" w:cs="Times New Roman"/>
      <w:color w:val="00000A"/>
      <w:sz w:val="20"/>
      <w:vertAlign w:val="superscript"/>
    </w:rPr>
  </w:style>
  <w:style w:type="table" w:customStyle="1" w:styleId="29">
    <w:name w:val="Сетка таблицы светлая2"/>
    <w:basedOn w:val="a2"/>
    <w:uiPriority w:val="40"/>
    <w:rsid w:val="00A248E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410">
    <w:name w:val="Таблица простая 41"/>
    <w:basedOn w:val="a2"/>
    <w:uiPriority w:val="44"/>
    <w:rsid w:val="00A248E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FontStyle43">
    <w:name w:val="Font Style43"/>
    <w:uiPriority w:val="99"/>
    <w:rsid w:val="007E22FC"/>
    <w:rPr>
      <w:rFonts w:ascii="Times New Roman" w:hAnsi="Times New Roman" w:cs="Times New Roman"/>
      <w:sz w:val="18"/>
      <w:szCs w:val="18"/>
    </w:rPr>
  </w:style>
  <w:style w:type="paragraph" w:customStyle="1" w:styleId="a">
    <w:name w:val="Перечень"/>
    <w:basedOn w:val="a0"/>
    <w:next w:val="a0"/>
    <w:link w:val="afff4"/>
    <w:qFormat/>
    <w:rsid w:val="007E22FC"/>
    <w:pPr>
      <w:numPr>
        <w:numId w:val="149"/>
      </w:numPr>
      <w:spacing w:after="0" w:line="360" w:lineRule="auto"/>
      <w:ind w:left="0" w:firstLine="284"/>
      <w:jc w:val="both"/>
    </w:pPr>
    <w:rPr>
      <w:rFonts w:ascii="Times New Roman" w:eastAsia="Calibri" w:hAnsi="Times New Roman" w:cs="Times New Roman"/>
      <w:color w:val="auto"/>
      <w:kern w:val="0"/>
      <w:sz w:val="28"/>
      <w:u w:color="000000"/>
      <w:bdr w:val="nil"/>
      <w:lang w:eastAsia="ru-RU"/>
    </w:rPr>
  </w:style>
  <w:style w:type="character" w:customStyle="1" w:styleId="afff4">
    <w:name w:val="Перечень Знак"/>
    <w:link w:val="a"/>
    <w:rsid w:val="007E22FC"/>
    <w:rPr>
      <w:rFonts w:eastAsia="Calibri"/>
      <w:sz w:val="28"/>
      <w:szCs w:val="22"/>
      <w:u w:color="000000"/>
      <w:bdr w:val="nil"/>
    </w:rPr>
  </w:style>
  <w:style w:type="character" w:customStyle="1" w:styleId="42">
    <w:name w:val="Заголовок №4_"/>
    <w:link w:val="411"/>
    <w:rsid w:val="007E22FC"/>
    <w:rPr>
      <w:b/>
      <w:bCs/>
      <w:shd w:val="clear" w:color="auto" w:fill="FFFFFF"/>
    </w:rPr>
  </w:style>
  <w:style w:type="paragraph" w:customStyle="1" w:styleId="411">
    <w:name w:val="Заголовок №41"/>
    <w:basedOn w:val="a0"/>
    <w:link w:val="42"/>
    <w:rsid w:val="007E22FC"/>
    <w:pPr>
      <w:shd w:val="clear" w:color="auto" w:fill="FFFFFF"/>
      <w:suppressAutoHyphens w:val="0"/>
      <w:spacing w:after="0" w:line="211" w:lineRule="exact"/>
      <w:jc w:val="both"/>
      <w:outlineLvl w:val="3"/>
    </w:pPr>
    <w:rPr>
      <w:rFonts w:ascii="Times New Roman" w:eastAsia="Times New Roman" w:hAnsi="Times New Roman" w:cs="Times New Roman"/>
      <w:b/>
      <w:bCs/>
      <w:color w:val="auto"/>
      <w:kern w:val="0"/>
      <w:sz w:val="20"/>
      <w:szCs w:val="20"/>
      <w:lang w:eastAsia="ru-RU"/>
    </w:rPr>
  </w:style>
  <w:style w:type="character" w:customStyle="1" w:styleId="c2">
    <w:name w:val="c2"/>
    <w:rsid w:val="00A33C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8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98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34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48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1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5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4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8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2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4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0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8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1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3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1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1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99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1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5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9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70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0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3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45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1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50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9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1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30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45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7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2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66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7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53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05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11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6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4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2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29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14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51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6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33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8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1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7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86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45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5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6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5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85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0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7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06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1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7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1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09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5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0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45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7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6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9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93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15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5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4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04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02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66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27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65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77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5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4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95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1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9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23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90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50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8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3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1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8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1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74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2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0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35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7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5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10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9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4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1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9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84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45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5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8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2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3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35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57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3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4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9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6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05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7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76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98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6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0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9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9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82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97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66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16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6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06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82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4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06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16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1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06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8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0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2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5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0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8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3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9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8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5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3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23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9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75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94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8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16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4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8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7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63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7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8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57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49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9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33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1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50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64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5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9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1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6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9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4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8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25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1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1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4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3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7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40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2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22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0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4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86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8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25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5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67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0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47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1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80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7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73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0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3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9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97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5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75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54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23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4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2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9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3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68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6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7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9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5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5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1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49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6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2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3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37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0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0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5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05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4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23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8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9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1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4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9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5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7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12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36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1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2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09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3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51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0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9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7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36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37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6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9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9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6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9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0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8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1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8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7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3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8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9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74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19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02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4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7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6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92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3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5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43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86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80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7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9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28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4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66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9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09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2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0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3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55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49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8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6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8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7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75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9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1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3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8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8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3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4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35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9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1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08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5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8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8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46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7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47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0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6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5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4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5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8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4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83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1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2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88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2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7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5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8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2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5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27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8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88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4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5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8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50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7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24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09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2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2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39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66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03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8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05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1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0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1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76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1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96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6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8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0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3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0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8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6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1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7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5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9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93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1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5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8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9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39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5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8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2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25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6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1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8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55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08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2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3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5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4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0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8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25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47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9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8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11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5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909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12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34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3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645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602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06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260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222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239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37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00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78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888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17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611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1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72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596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841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964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023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956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805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718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47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551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39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838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765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1608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15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594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88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643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003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150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68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547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87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494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58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376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93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229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786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89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933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96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851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78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6592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644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44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62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959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922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520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579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62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760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745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7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218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82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661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11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807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47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11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1064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107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631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459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31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68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132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57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510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613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6875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77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800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9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7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4351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85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0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3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594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895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97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637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52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735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079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7378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25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328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038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497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55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3458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522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2674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926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252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824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924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386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258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03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352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451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416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05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97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258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007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566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3139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152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984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20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61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049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8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621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3925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69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7126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798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6679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572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076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588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428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11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261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393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1037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470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616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564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86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824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250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986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201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29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195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586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782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9010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4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5373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37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100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25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5349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96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232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026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795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008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754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683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7402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14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7594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237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2904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699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0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555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025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311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905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73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321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30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799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9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018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619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76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426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74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217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70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401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514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50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953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59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72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428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155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40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01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106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904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0759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010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809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6258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18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8056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465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77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958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045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414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5248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143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240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13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461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439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57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458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125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89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657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30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701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36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331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826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473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853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61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781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766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747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858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37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28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669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4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460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133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33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4945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707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731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812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57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053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53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306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63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450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236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61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633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921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12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683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154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09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180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44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85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859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056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31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598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89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574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145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840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58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34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024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58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770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643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94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177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293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43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338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4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686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944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990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1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650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50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5864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052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45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44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2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712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1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26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192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21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374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8306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18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094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99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3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249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3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6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2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0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9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57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9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47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7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7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8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5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63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9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4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8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2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36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7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0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33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96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57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62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3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5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6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83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1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0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47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9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8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2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33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82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14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1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14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54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37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59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03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1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9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5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2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1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5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63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5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2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8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8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9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75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29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8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9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7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1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6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84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7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6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43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6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2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7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0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0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2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1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8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1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05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55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35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96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7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7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2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81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61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2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0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0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83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0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72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63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2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97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72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95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2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62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2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8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03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0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7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22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3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49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6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8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82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5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0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0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13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0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03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6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3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86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74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7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4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92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54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1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4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69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9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3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7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0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9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41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34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3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35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74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86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5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8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8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1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4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6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00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1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18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8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52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04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8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6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1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52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2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1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1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8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6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9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8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4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0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4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0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5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46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86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7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24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70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66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1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94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39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7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0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81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1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1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8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6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24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2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9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3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13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97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0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83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9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4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9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3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9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8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3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15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82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7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5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2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9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1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02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14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6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2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9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8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6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1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10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5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13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96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1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9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6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2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26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8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03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53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67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23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5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3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7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05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56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5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2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72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69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7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2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83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57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73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5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9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8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0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23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5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50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8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3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3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14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63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0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1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21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7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4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96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3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2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1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7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42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6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2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7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4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4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0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3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6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8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1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2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8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14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10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8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8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4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4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14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51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63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76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8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49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0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1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0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1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2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05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66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0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3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76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9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1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9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4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8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04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6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1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1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56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76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0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0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9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0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45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2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7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7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5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4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7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5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1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46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2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95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5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2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1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3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5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0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95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7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4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32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81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5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8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7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9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39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41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86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76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09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0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3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0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5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4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8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1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46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5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7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1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16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0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1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0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8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63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85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4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1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02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2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94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33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7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52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03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0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0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0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0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36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67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89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7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56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5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9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2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1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1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0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2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2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0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47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9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0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3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1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04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4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6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4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8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0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3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9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7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8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8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2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6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4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9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73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0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0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155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15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7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8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6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95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0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5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5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9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38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63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0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5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1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5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34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1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77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7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8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3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0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93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14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06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8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03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4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0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23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3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17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75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2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2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3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5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51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90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66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64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7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9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0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22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9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0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85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9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25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9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05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33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50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87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8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9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1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56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4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3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0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95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98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0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0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16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2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0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9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8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5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4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5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7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55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8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02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2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21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10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93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75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56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1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1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05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7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3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67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16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9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4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82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82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8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46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31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1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5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06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96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3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1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1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62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9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0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17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73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0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25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96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07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2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3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35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0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4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9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4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86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87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06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9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9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58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7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9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2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75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0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8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9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55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5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27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58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8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94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75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4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6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05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6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41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52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1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6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53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98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0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32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2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9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19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3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4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5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6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7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34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1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4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7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0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1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54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1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13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0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7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5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3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1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04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1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88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95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03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5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80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54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86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9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15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43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77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9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94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45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2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8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7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83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1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42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6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62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0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6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92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7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60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5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93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9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93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1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92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9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2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9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95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6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8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99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7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34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2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83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0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8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9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64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6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32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05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6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8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44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7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48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01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30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46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9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9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03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8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9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9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56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37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9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3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92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82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2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18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9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53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7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27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83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7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5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6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01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89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63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8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5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4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64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0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2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0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01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2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2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8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5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2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04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0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4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6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0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8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26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14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74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40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7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4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1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04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74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8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2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7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50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4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8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86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7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6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63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5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9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9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7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89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3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74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65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0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4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7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1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9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43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0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3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29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5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9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8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46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66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6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1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02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2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1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1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2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7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4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3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7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94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2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9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77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0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65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1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0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45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3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46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72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2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36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5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9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1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9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76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20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5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8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8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0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74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2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2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65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1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52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5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8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77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7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1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72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73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3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6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0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0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5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1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16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11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9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86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05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5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6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7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4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2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93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1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9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5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1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3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1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66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9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8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7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8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3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8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8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23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94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0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5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12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0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6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0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2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9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5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42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2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37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6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3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2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0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32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19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5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9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9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7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06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3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57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8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8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9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3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5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14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89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04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39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331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51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738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5301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45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060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480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079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043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566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78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3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105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413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916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4515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44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235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08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27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312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353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803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106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16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036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95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988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250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40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32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773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835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312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11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95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41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29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114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732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42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199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503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712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2732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38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35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837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2161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13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306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51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14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572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586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42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34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766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94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383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52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41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538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01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626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8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535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0225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7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320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015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435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87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961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955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09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4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760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1838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994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845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368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338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221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6020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71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7803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228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0135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910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6713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627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794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993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2226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903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6741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343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50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347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6439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576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5654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17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382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146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512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28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349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836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6110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521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6797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86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6424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719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0496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072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0856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421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5617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469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694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84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434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17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709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285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5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553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26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366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295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01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631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91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89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1354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42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960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840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7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08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721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65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525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895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0605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20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9703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467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697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771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1871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171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15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492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4986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189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143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15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194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417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1703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060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10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45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81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66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238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966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025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884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6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51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49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635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616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25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443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96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0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03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68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97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42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8780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500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879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076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574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3456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31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354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717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6188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305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129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173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872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158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976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63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426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036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8208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78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64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56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790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90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19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020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07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692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238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96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32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0376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0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74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0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858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9157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387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092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35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488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166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427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35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90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269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982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42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1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49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5611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42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992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805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148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99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09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741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175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23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6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696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0269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36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787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790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9495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121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968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93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005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32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0737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750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053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567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134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00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783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581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558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25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895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55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5852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367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226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3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559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53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08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18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97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9882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97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990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1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262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5800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709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7643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825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612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796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303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386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6638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75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36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70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52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893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785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002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93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881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18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088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46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635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383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8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7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94B614-04A4-43DE-B7F5-39A095F9D0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6581</Words>
  <Characters>37513</Characters>
  <Application>Microsoft Office Word</Application>
  <DocSecurity>0</DocSecurity>
  <Lines>312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RUSSIA</Company>
  <LinksUpToDate>false</LinksUpToDate>
  <CharactersWithSpaces>44006</CharactersWithSpaces>
  <SharedDoc>false</SharedDoc>
  <HLinks>
    <vt:vector size="114" baseType="variant">
      <vt:variant>
        <vt:i4>7077929</vt:i4>
      </vt:variant>
      <vt:variant>
        <vt:i4>105</vt:i4>
      </vt:variant>
      <vt:variant>
        <vt:i4>0</vt:i4>
      </vt:variant>
      <vt:variant>
        <vt:i4>5</vt:i4>
      </vt:variant>
      <vt:variant>
        <vt:lpwstr>https://pgu.mos.ru/</vt:lpwstr>
      </vt:variant>
      <vt:variant>
        <vt:lpwstr/>
      </vt:variant>
      <vt:variant>
        <vt:i4>1966143</vt:i4>
      </vt:variant>
      <vt:variant>
        <vt:i4>102</vt:i4>
      </vt:variant>
      <vt:variant>
        <vt:i4>0</vt:i4>
      </vt:variant>
      <vt:variant>
        <vt:i4>5</vt:i4>
      </vt:variant>
      <vt:variant>
        <vt:lpwstr>http://sch2089uv.mskobr.ru/files/111_001.pdf</vt:lpwstr>
      </vt:variant>
      <vt:variant>
        <vt:lpwstr/>
      </vt:variant>
      <vt:variant>
        <vt:i4>6160454</vt:i4>
      </vt:variant>
      <vt:variant>
        <vt:i4>99</vt:i4>
      </vt:variant>
      <vt:variant>
        <vt:i4>0</vt:i4>
      </vt:variant>
      <vt:variant>
        <vt:i4>5</vt:i4>
      </vt:variant>
      <vt:variant>
        <vt:lpwstr>http://sch2089uv.mskobr.ru/files/polozhenie_o_vnutrishkol_nom_monitoringe_vneurochnoj_i_vneuchebnoj_deyatel_nosti_v_nachal_noj_shkole_gbou_shkola_2089.pdf</vt:lpwstr>
      </vt:variant>
      <vt:variant>
        <vt:lpwstr/>
      </vt:variant>
      <vt:variant>
        <vt:i4>1966131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_Toc415833137</vt:lpwstr>
      </vt:variant>
      <vt:variant>
        <vt:i4>1966131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_Toc415833136</vt:lpwstr>
      </vt:variant>
      <vt:variant>
        <vt:i4>1966131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_Toc415833135</vt:lpwstr>
      </vt:variant>
      <vt:variant>
        <vt:i4>1966131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_Toc415833134</vt:lpwstr>
      </vt:variant>
      <vt:variant>
        <vt:i4>1966131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_Toc415833133</vt:lpwstr>
      </vt:variant>
      <vt:variant>
        <vt:i4>1966131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_Toc415833132</vt:lpwstr>
      </vt:variant>
      <vt:variant>
        <vt:i4>1966131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_Toc415833131</vt:lpwstr>
      </vt:variant>
      <vt:variant>
        <vt:i4>1966131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_Toc415833130</vt:lpwstr>
      </vt:variant>
      <vt:variant>
        <vt:i4>2031667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_Toc415833129</vt:lpwstr>
      </vt:variant>
      <vt:variant>
        <vt:i4>1835059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_Toc415833118</vt:lpwstr>
      </vt:variant>
      <vt:variant>
        <vt:i4>1835059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_Toc415833117</vt:lpwstr>
      </vt:variant>
      <vt:variant>
        <vt:i4>1835059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_Toc415833116</vt:lpwstr>
      </vt:variant>
      <vt:variant>
        <vt:i4>1835059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_Toc415833115</vt:lpwstr>
      </vt:variant>
      <vt:variant>
        <vt:i4>1835059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_Toc415833114</vt:lpwstr>
      </vt:variant>
      <vt:variant>
        <vt:i4>1835059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_Toc415833113</vt:lpwstr>
      </vt:variant>
      <vt:variant>
        <vt:i4>1835059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_Toc415833112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А. Зарин</dc:creator>
  <cp:keywords/>
  <dc:description/>
  <cp:lastModifiedBy>ШКОЛА</cp:lastModifiedBy>
  <cp:revision>30</cp:revision>
  <cp:lastPrinted>2020-09-20T16:05:00Z</cp:lastPrinted>
  <dcterms:created xsi:type="dcterms:W3CDTF">2017-10-02T06:29:00Z</dcterms:created>
  <dcterms:modified xsi:type="dcterms:W3CDTF">2022-11-26T05:48:00Z</dcterms:modified>
</cp:coreProperties>
</file>